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2AF8A" w14:textId="77777777" w:rsidR="003F4247" w:rsidRPr="000C7478" w:rsidRDefault="00177848" w:rsidP="00E32BED">
      <w:pPr>
        <w:spacing w:after="0" w:line="360" w:lineRule="auto"/>
        <w:contextualSpacing/>
        <w:rPr>
          <w:rFonts w:asciiTheme="minorHAnsi" w:hAnsiTheme="minorHAnsi" w:cstheme="minorHAnsi"/>
          <w:sz w:val="32"/>
          <w:szCs w:val="32"/>
          <w:u w:val="single"/>
        </w:rPr>
      </w:pPr>
      <w:bookmarkStart w:id="0" w:name="_GoBack"/>
      <w:bookmarkEnd w:id="0"/>
      <w:r w:rsidRPr="000C7478">
        <w:rPr>
          <w:rFonts w:asciiTheme="minorHAnsi" w:hAnsiTheme="minorHAnsi" w:cstheme="minorHAnsi"/>
          <w:sz w:val="32"/>
          <w:szCs w:val="32"/>
          <w:u w:val="single"/>
        </w:rPr>
        <w:t>Title</w:t>
      </w:r>
      <w:r w:rsidR="004C328D" w:rsidRPr="000C7478">
        <w:rPr>
          <w:rFonts w:asciiTheme="minorHAnsi" w:hAnsiTheme="minorHAnsi" w:cstheme="minorHAnsi"/>
          <w:sz w:val="32"/>
          <w:szCs w:val="32"/>
          <w:u w:val="single"/>
        </w:rPr>
        <w:t>/Author</w:t>
      </w:r>
      <w:r w:rsidRPr="000C7478">
        <w:rPr>
          <w:rFonts w:asciiTheme="minorHAnsi" w:hAnsiTheme="minorHAnsi" w:cstheme="minorHAnsi"/>
          <w:sz w:val="32"/>
          <w:szCs w:val="32"/>
        </w:rPr>
        <w:t>:</w:t>
      </w:r>
      <w:r w:rsidR="00BE744E" w:rsidRPr="000C7478">
        <w:rPr>
          <w:rFonts w:asciiTheme="minorHAnsi" w:hAnsiTheme="minorHAnsi" w:cstheme="minorHAnsi"/>
          <w:sz w:val="32"/>
          <w:szCs w:val="32"/>
        </w:rPr>
        <w:t xml:space="preserve">  </w:t>
      </w:r>
      <w:r w:rsidR="003F4247" w:rsidRPr="000C7478">
        <w:rPr>
          <w:rFonts w:asciiTheme="minorHAnsi" w:hAnsiTheme="minorHAnsi" w:cstheme="minorHAnsi"/>
          <w:i/>
          <w:sz w:val="32"/>
          <w:szCs w:val="32"/>
        </w:rPr>
        <w:t xml:space="preserve">Two Bobbies: A True Story of Hurricane Katrina, Friendship, and Survival </w:t>
      </w:r>
      <w:r w:rsidR="003F4247" w:rsidRPr="000C7478">
        <w:rPr>
          <w:rFonts w:asciiTheme="minorHAnsi" w:hAnsiTheme="minorHAnsi" w:cstheme="minorHAnsi"/>
          <w:sz w:val="32"/>
          <w:szCs w:val="32"/>
        </w:rPr>
        <w:t>by Kirby Larson and Mary Nethery; illustrated by Jean Cassels</w:t>
      </w:r>
      <w:r w:rsidR="00C575FE">
        <w:rPr>
          <w:rFonts w:asciiTheme="minorHAnsi" w:hAnsiTheme="minorHAnsi" w:cstheme="minorHAnsi"/>
          <w:sz w:val="32"/>
          <w:szCs w:val="32"/>
        </w:rPr>
        <w:t xml:space="preserve"> </w:t>
      </w:r>
    </w:p>
    <w:p w14:paraId="346511FB" w14:textId="77777777" w:rsidR="00247713" w:rsidRPr="000C7478" w:rsidRDefault="0093038E" w:rsidP="00E32BED">
      <w:pPr>
        <w:spacing w:after="0" w:line="360" w:lineRule="auto"/>
        <w:contextualSpacing/>
        <w:rPr>
          <w:rFonts w:asciiTheme="minorHAnsi" w:hAnsiTheme="minorHAnsi" w:cstheme="minorHAnsi"/>
          <w:b/>
          <w:sz w:val="24"/>
          <w:szCs w:val="24"/>
        </w:rPr>
      </w:pPr>
      <w:r w:rsidRPr="000C7478">
        <w:rPr>
          <w:rFonts w:asciiTheme="minorHAnsi" w:hAnsiTheme="minorHAnsi" w:cstheme="minorHAnsi"/>
          <w:sz w:val="32"/>
          <w:szCs w:val="32"/>
          <w:u w:val="single"/>
        </w:rPr>
        <w:t>Suggested Time</w:t>
      </w:r>
      <w:r w:rsidR="007A1465" w:rsidRPr="000C7478">
        <w:rPr>
          <w:rFonts w:asciiTheme="minorHAnsi" w:hAnsiTheme="minorHAnsi" w:cstheme="minorHAnsi"/>
          <w:sz w:val="32"/>
          <w:szCs w:val="32"/>
          <w:u w:val="single"/>
        </w:rPr>
        <w:t xml:space="preserve"> to Spend</w:t>
      </w:r>
      <w:r w:rsidR="00144A4B" w:rsidRPr="000C7478">
        <w:rPr>
          <w:rFonts w:asciiTheme="minorHAnsi" w:hAnsiTheme="minorHAnsi" w:cstheme="minorHAnsi"/>
          <w:sz w:val="32"/>
          <w:szCs w:val="32"/>
          <w:u w:val="single"/>
        </w:rPr>
        <w:t>:</w:t>
      </w:r>
      <w:r w:rsidR="00144A4B" w:rsidRPr="000C7478">
        <w:rPr>
          <w:rFonts w:asciiTheme="minorHAnsi" w:hAnsiTheme="minorHAnsi" w:cstheme="minorHAnsi"/>
          <w:sz w:val="32"/>
          <w:szCs w:val="32"/>
        </w:rPr>
        <w:tab/>
      </w:r>
      <w:r w:rsidR="00616685">
        <w:rPr>
          <w:rFonts w:asciiTheme="minorHAnsi" w:hAnsiTheme="minorHAnsi" w:cstheme="minorHAnsi"/>
          <w:sz w:val="32"/>
        </w:rPr>
        <w:t>4</w:t>
      </w:r>
      <w:r w:rsidR="00AC350E" w:rsidRPr="000C7478">
        <w:rPr>
          <w:rFonts w:asciiTheme="minorHAnsi" w:hAnsiTheme="minorHAnsi" w:cstheme="minorHAnsi"/>
          <w:sz w:val="32"/>
          <w:szCs w:val="32"/>
        </w:rPr>
        <w:t xml:space="preserve"> Days</w:t>
      </w:r>
      <w:r w:rsidR="00AC350E" w:rsidRPr="000C7478">
        <w:rPr>
          <w:rFonts w:asciiTheme="minorHAnsi" w:hAnsiTheme="minorHAnsi" w:cstheme="minorHAnsi"/>
          <w:sz w:val="32"/>
          <w:szCs w:val="32"/>
        </w:rPr>
        <w:tab/>
      </w:r>
      <w:r w:rsidR="00AC350E" w:rsidRPr="000C7478">
        <w:rPr>
          <w:rFonts w:asciiTheme="minorHAnsi" w:hAnsiTheme="minorHAnsi" w:cstheme="minorHAnsi"/>
          <w:sz w:val="24"/>
          <w:szCs w:val="24"/>
        </w:rPr>
        <w:t>(</w:t>
      </w:r>
      <w:r w:rsidR="00093A75" w:rsidRPr="000C7478">
        <w:rPr>
          <w:rFonts w:asciiTheme="minorHAnsi" w:hAnsiTheme="minorHAnsi" w:cstheme="minorHAnsi"/>
          <w:sz w:val="24"/>
          <w:szCs w:val="24"/>
        </w:rPr>
        <w:t>Recommendation: t</w:t>
      </w:r>
      <w:r w:rsidR="00AC350E" w:rsidRPr="000C7478">
        <w:rPr>
          <w:rFonts w:asciiTheme="minorHAnsi" w:hAnsiTheme="minorHAnsi" w:cstheme="minorHAnsi"/>
          <w:sz w:val="24"/>
          <w:szCs w:val="24"/>
        </w:rPr>
        <w:t>wo sessions</w:t>
      </w:r>
      <w:r w:rsidR="009A5C5D" w:rsidRPr="000C7478">
        <w:rPr>
          <w:rFonts w:asciiTheme="minorHAnsi" w:hAnsiTheme="minorHAnsi" w:cstheme="minorHAnsi"/>
          <w:sz w:val="24"/>
          <w:szCs w:val="24"/>
        </w:rPr>
        <w:t xml:space="preserve"> per day, </w:t>
      </w:r>
      <w:r w:rsidR="00255209" w:rsidRPr="000C7478">
        <w:rPr>
          <w:rFonts w:asciiTheme="minorHAnsi" w:hAnsiTheme="minorHAnsi" w:cstheme="minorHAnsi"/>
          <w:sz w:val="24"/>
          <w:szCs w:val="24"/>
        </w:rPr>
        <w:t>at least</w:t>
      </w:r>
      <w:r w:rsidR="009A5C5D" w:rsidRPr="000C7478">
        <w:rPr>
          <w:rFonts w:asciiTheme="minorHAnsi" w:hAnsiTheme="minorHAnsi" w:cstheme="minorHAnsi"/>
          <w:sz w:val="24"/>
          <w:szCs w:val="24"/>
        </w:rPr>
        <w:t xml:space="preserve"> </w:t>
      </w:r>
      <w:r w:rsidR="005818BC" w:rsidRPr="000C7478">
        <w:rPr>
          <w:rFonts w:asciiTheme="minorHAnsi" w:hAnsiTheme="minorHAnsi" w:cstheme="minorHAnsi"/>
          <w:sz w:val="24"/>
          <w:szCs w:val="24"/>
        </w:rPr>
        <w:t>20</w:t>
      </w:r>
      <w:r w:rsidR="00B474EF" w:rsidRPr="000C7478">
        <w:rPr>
          <w:rFonts w:asciiTheme="minorHAnsi" w:hAnsiTheme="minorHAnsi" w:cstheme="minorHAnsi"/>
          <w:sz w:val="24"/>
          <w:szCs w:val="24"/>
        </w:rPr>
        <w:t xml:space="preserve"> minutes per day)</w:t>
      </w:r>
    </w:p>
    <w:p w14:paraId="246FA3A6" w14:textId="227141CD" w:rsidR="005818BC" w:rsidRPr="00417FF8" w:rsidRDefault="001F1840" w:rsidP="00E32BED">
      <w:pPr>
        <w:spacing w:after="0" w:line="360" w:lineRule="auto"/>
        <w:contextualSpacing/>
        <w:rPr>
          <w:rFonts w:asciiTheme="minorHAnsi" w:hAnsiTheme="minorHAnsi" w:cstheme="minorHAnsi"/>
          <w:sz w:val="32"/>
          <w:szCs w:val="32"/>
          <w:u w:val="single"/>
        </w:rPr>
      </w:pPr>
      <w:r w:rsidRPr="000C7478">
        <w:rPr>
          <w:rFonts w:asciiTheme="minorHAnsi" w:hAnsiTheme="minorHAnsi" w:cstheme="minorHAnsi"/>
          <w:sz w:val="32"/>
          <w:szCs w:val="32"/>
          <w:u w:val="single"/>
        </w:rPr>
        <w:t>Common Core</w:t>
      </w:r>
      <w:r w:rsidR="008101BC" w:rsidRPr="000C7478">
        <w:rPr>
          <w:rFonts w:asciiTheme="minorHAnsi" w:hAnsiTheme="minorHAnsi" w:cstheme="minorHAnsi"/>
          <w:sz w:val="32"/>
          <w:szCs w:val="32"/>
          <w:u w:val="single"/>
        </w:rPr>
        <w:t xml:space="preserve"> grade-level</w:t>
      </w:r>
      <w:r w:rsidRPr="000C7478">
        <w:rPr>
          <w:rFonts w:asciiTheme="minorHAnsi" w:hAnsiTheme="minorHAnsi" w:cstheme="minorHAnsi"/>
          <w:sz w:val="32"/>
          <w:szCs w:val="32"/>
          <w:u w:val="single"/>
        </w:rPr>
        <w:t xml:space="preserve"> ELA</w:t>
      </w:r>
      <w:r w:rsidR="008101BC" w:rsidRPr="000C7478">
        <w:rPr>
          <w:rFonts w:asciiTheme="minorHAnsi" w:hAnsiTheme="minorHAnsi" w:cstheme="minorHAnsi"/>
          <w:sz w:val="32"/>
          <w:szCs w:val="32"/>
          <w:u w:val="single"/>
        </w:rPr>
        <w:t>/Literacy</w:t>
      </w:r>
      <w:r w:rsidRPr="000C7478">
        <w:rPr>
          <w:rFonts w:asciiTheme="minorHAnsi" w:hAnsiTheme="minorHAnsi" w:cstheme="minorHAnsi"/>
          <w:sz w:val="32"/>
          <w:szCs w:val="32"/>
          <w:u w:val="single"/>
        </w:rPr>
        <w:t xml:space="preserve"> </w:t>
      </w:r>
      <w:r w:rsidR="00CC51A2" w:rsidRPr="000C7478">
        <w:rPr>
          <w:rFonts w:asciiTheme="minorHAnsi" w:hAnsiTheme="minorHAnsi" w:cstheme="minorHAnsi"/>
          <w:sz w:val="32"/>
          <w:szCs w:val="32"/>
          <w:u w:val="single"/>
        </w:rPr>
        <w:t>Standards</w:t>
      </w:r>
      <w:r w:rsidR="00417FF8">
        <w:rPr>
          <w:rFonts w:asciiTheme="minorHAnsi" w:hAnsiTheme="minorHAnsi" w:cstheme="minorHAnsi"/>
          <w:sz w:val="32"/>
          <w:szCs w:val="32"/>
          <w:u w:val="single"/>
        </w:rPr>
        <w:t>:</w:t>
      </w:r>
      <w:r w:rsidR="00417FF8">
        <w:rPr>
          <w:rFonts w:asciiTheme="minorHAnsi" w:hAnsiTheme="minorHAnsi" w:cstheme="minorHAnsi"/>
          <w:sz w:val="32"/>
          <w:szCs w:val="32"/>
        </w:rPr>
        <w:t xml:space="preserve"> </w:t>
      </w:r>
      <w:r w:rsidR="003F4247" w:rsidRPr="002D0B5B">
        <w:rPr>
          <w:rFonts w:asciiTheme="minorHAnsi" w:hAnsiTheme="minorHAnsi" w:cstheme="minorHAnsi"/>
          <w:sz w:val="32"/>
          <w:szCs w:val="32"/>
        </w:rPr>
        <w:t xml:space="preserve">RL.1.1, RL.1.2, </w:t>
      </w:r>
      <w:r w:rsidR="00844A18">
        <w:rPr>
          <w:rFonts w:asciiTheme="minorHAnsi" w:hAnsiTheme="minorHAnsi" w:cstheme="minorHAnsi"/>
          <w:sz w:val="32"/>
          <w:szCs w:val="32"/>
        </w:rPr>
        <w:t xml:space="preserve">RL.1.3, </w:t>
      </w:r>
      <w:r w:rsidR="003F4247" w:rsidRPr="002D0B5B">
        <w:rPr>
          <w:rFonts w:asciiTheme="minorHAnsi" w:hAnsiTheme="minorHAnsi" w:cstheme="minorHAnsi"/>
          <w:sz w:val="32"/>
          <w:szCs w:val="32"/>
        </w:rPr>
        <w:t xml:space="preserve">RL.1.4, RL.1.7, RL.1.9; </w:t>
      </w:r>
      <w:r w:rsidR="00844A18">
        <w:rPr>
          <w:rFonts w:asciiTheme="minorHAnsi" w:hAnsiTheme="minorHAnsi" w:cstheme="minorHAnsi"/>
          <w:sz w:val="32"/>
          <w:szCs w:val="32"/>
        </w:rPr>
        <w:t>W.1.2</w:t>
      </w:r>
      <w:r w:rsidR="0015560A" w:rsidRPr="002D0B5B">
        <w:rPr>
          <w:rFonts w:asciiTheme="minorHAnsi" w:hAnsiTheme="minorHAnsi" w:cstheme="minorHAnsi"/>
          <w:sz w:val="32"/>
          <w:szCs w:val="32"/>
        </w:rPr>
        <w:t xml:space="preserve">, </w:t>
      </w:r>
      <w:r w:rsidR="003F4247" w:rsidRPr="002D0B5B">
        <w:rPr>
          <w:rFonts w:asciiTheme="minorHAnsi" w:hAnsiTheme="minorHAnsi" w:cstheme="minorHAnsi"/>
          <w:sz w:val="32"/>
          <w:szCs w:val="32"/>
        </w:rPr>
        <w:t>W.1.8</w:t>
      </w:r>
      <w:r w:rsidR="00844A18">
        <w:rPr>
          <w:rFonts w:asciiTheme="minorHAnsi" w:hAnsiTheme="minorHAnsi" w:cstheme="minorHAnsi"/>
          <w:sz w:val="32"/>
          <w:szCs w:val="32"/>
        </w:rPr>
        <w:t xml:space="preserve">, SL.1.1, </w:t>
      </w:r>
      <w:r w:rsidR="00844A18" w:rsidRPr="002D0B5B">
        <w:rPr>
          <w:rFonts w:asciiTheme="minorHAnsi" w:hAnsiTheme="minorHAnsi" w:cstheme="minorHAnsi"/>
          <w:sz w:val="32"/>
          <w:szCs w:val="32"/>
        </w:rPr>
        <w:t>SL.1.2;</w:t>
      </w:r>
      <w:r w:rsidR="00844A18">
        <w:rPr>
          <w:rFonts w:asciiTheme="minorHAnsi" w:hAnsiTheme="minorHAnsi" w:cstheme="minorHAnsi"/>
          <w:sz w:val="32"/>
          <w:szCs w:val="32"/>
        </w:rPr>
        <w:t xml:space="preserve"> L.1.1, L.1.2, L.1.4</w:t>
      </w:r>
    </w:p>
    <w:p w14:paraId="69E5EC7F" w14:textId="77777777" w:rsidR="003F4247" w:rsidRPr="000C7478" w:rsidRDefault="003F4247" w:rsidP="00E32BED">
      <w:pPr>
        <w:spacing w:after="0" w:line="360" w:lineRule="auto"/>
        <w:contextualSpacing/>
        <w:rPr>
          <w:rFonts w:asciiTheme="minorHAnsi" w:hAnsiTheme="minorHAnsi" w:cstheme="minorHAnsi"/>
          <w:sz w:val="32"/>
          <w:szCs w:val="32"/>
          <w:u w:val="single"/>
        </w:rPr>
      </w:pPr>
    </w:p>
    <w:p w14:paraId="34AEB222" w14:textId="77777777" w:rsidR="005818BC" w:rsidRPr="000C7478" w:rsidRDefault="00AD0170" w:rsidP="00E32BED">
      <w:pPr>
        <w:spacing w:after="0" w:line="360" w:lineRule="auto"/>
        <w:contextualSpacing/>
        <w:rPr>
          <w:rFonts w:asciiTheme="minorHAnsi" w:hAnsiTheme="minorHAnsi" w:cstheme="minorHAnsi"/>
          <w:sz w:val="32"/>
          <w:szCs w:val="32"/>
          <w:u w:val="single"/>
        </w:rPr>
      </w:pPr>
      <w:r w:rsidRPr="000C7478">
        <w:rPr>
          <w:rFonts w:asciiTheme="minorHAnsi" w:hAnsiTheme="minorHAnsi" w:cstheme="minorHAnsi"/>
          <w:sz w:val="32"/>
          <w:szCs w:val="32"/>
          <w:u w:val="single"/>
        </w:rPr>
        <w:t>Lesson Objective:</w:t>
      </w:r>
    </w:p>
    <w:p w14:paraId="2CF48EB4" w14:textId="77777777" w:rsidR="0057360F" w:rsidRPr="000C7478" w:rsidRDefault="00616685" w:rsidP="00E32BED">
      <w:pPr>
        <w:spacing w:after="0" w:line="360" w:lineRule="auto"/>
        <w:contextualSpacing/>
        <w:rPr>
          <w:rFonts w:asciiTheme="minorHAnsi" w:hAnsiTheme="minorHAnsi" w:cstheme="minorHAnsi"/>
          <w:color w:val="FF0000"/>
          <w:sz w:val="24"/>
          <w:szCs w:val="24"/>
        </w:rPr>
      </w:pPr>
      <w:r>
        <w:rPr>
          <w:rFonts w:asciiTheme="minorHAnsi" w:hAnsiTheme="minorHAnsi" w:cstheme="minorHAnsi"/>
          <w:sz w:val="24"/>
          <w:szCs w:val="24"/>
        </w:rPr>
        <w:t>Students will listen to a realistic fiction picture book about two animals that survived the devastating effects of Hurricane Katrina and how volunteers helped them find a new home. Students respond to the text with oral and written answers.</w:t>
      </w:r>
    </w:p>
    <w:p w14:paraId="3D136CC0" w14:textId="77777777" w:rsidR="003F4247" w:rsidRPr="000C7478" w:rsidRDefault="003F4247" w:rsidP="00E32BED">
      <w:pPr>
        <w:spacing w:after="0" w:line="360" w:lineRule="auto"/>
        <w:contextualSpacing/>
        <w:rPr>
          <w:rFonts w:asciiTheme="minorHAnsi" w:hAnsiTheme="minorHAnsi" w:cstheme="minorHAnsi"/>
          <w:sz w:val="32"/>
          <w:szCs w:val="32"/>
          <w:u w:val="single"/>
        </w:rPr>
      </w:pPr>
    </w:p>
    <w:p w14:paraId="2D3FE807" w14:textId="77777777" w:rsidR="001F1840" w:rsidRPr="000C7478" w:rsidRDefault="000B5786" w:rsidP="00E32BED">
      <w:pPr>
        <w:spacing w:after="0" w:line="360" w:lineRule="auto"/>
        <w:contextualSpacing/>
        <w:rPr>
          <w:rFonts w:asciiTheme="minorHAnsi" w:hAnsiTheme="minorHAnsi" w:cstheme="minorHAnsi"/>
          <w:sz w:val="32"/>
          <w:szCs w:val="32"/>
          <w:u w:val="single"/>
        </w:rPr>
      </w:pPr>
      <w:r w:rsidRPr="000C7478">
        <w:rPr>
          <w:rFonts w:asciiTheme="minorHAnsi" w:hAnsiTheme="minorHAnsi" w:cstheme="minorHAnsi"/>
          <w:sz w:val="32"/>
          <w:szCs w:val="32"/>
          <w:u w:val="single"/>
        </w:rPr>
        <w:t xml:space="preserve">Teacher </w:t>
      </w:r>
      <w:r w:rsidR="004D3BFD" w:rsidRPr="000C7478">
        <w:rPr>
          <w:rFonts w:asciiTheme="minorHAnsi" w:hAnsiTheme="minorHAnsi" w:cstheme="minorHAnsi"/>
          <w:sz w:val="32"/>
          <w:szCs w:val="32"/>
          <w:u w:val="single"/>
        </w:rPr>
        <w:t>Instructions</w:t>
      </w:r>
    </w:p>
    <w:p w14:paraId="07B52C10" w14:textId="77777777" w:rsidR="008101BC" w:rsidRPr="000C7478" w:rsidRDefault="0095234C" w:rsidP="00E32BED">
      <w:pPr>
        <w:spacing w:after="0" w:line="360" w:lineRule="auto"/>
        <w:contextualSpacing/>
        <w:rPr>
          <w:rFonts w:asciiTheme="minorHAnsi" w:hAnsiTheme="minorHAnsi" w:cstheme="minorHAnsi"/>
          <w:b/>
          <w:sz w:val="24"/>
          <w:szCs w:val="24"/>
        </w:rPr>
      </w:pPr>
      <w:r w:rsidRPr="000C7478">
        <w:rPr>
          <w:rFonts w:asciiTheme="minorHAnsi" w:hAnsiTheme="minorHAnsi" w:cstheme="minorHAnsi"/>
          <w:b/>
          <w:sz w:val="24"/>
          <w:szCs w:val="24"/>
        </w:rPr>
        <w:t xml:space="preserve">Before </w:t>
      </w:r>
      <w:r w:rsidR="008101BC" w:rsidRPr="000C7478">
        <w:rPr>
          <w:rFonts w:asciiTheme="minorHAnsi" w:hAnsiTheme="minorHAnsi" w:cstheme="minorHAnsi"/>
          <w:b/>
          <w:sz w:val="24"/>
          <w:szCs w:val="24"/>
        </w:rPr>
        <w:t>the Lesson</w:t>
      </w:r>
    </w:p>
    <w:p w14:paraId="4C681B48" w14:textId="77777777" w:rsidR="00101696" w:rsidRPr="000C7478" w:rsidRDefault="001F1840" w:rsidP="00E32BED">
      <w:pPr>
        <w:pStyle w:val="ListParagraph"/>
        <w:numPr>
          <w:ilvl w:val="0"/>
          <w:numId w:val="13"/>
        </w:numPr>
        <w:spacing w:after="0" w:line="360" w:lineRule="auto"/>
        <w:rPr>
          <w:rFonts w:asciiTheme="minorHAnsi" w:hAnsiTheme="minorHAnsi" w:cstheme="minorHAnsi"/>
          <w:color w:val="000000" w:themeColor="text1"/>
          <w:sz w:val="24"/>
          <w:szCs w:val="24"/>
        </w:rPr>
      </w:pPr>
      <w:r w:rsidRPr="000C7478">
        <w:rPr>
          <w:rFonts w:asciiTheme="minorHAnsi" w:hAnsiTheme="minorHAnsi" w:cstheme="minorHAnsi"/>
          <w:sz w:val="24"/>
          <w:szCs w:val="24"/>
        </w:rPr>
        <w:t xml:space="preserve">Read the Big Ideas and </w:t>
      </w:r>
      <w:r w:rsidR="007C5C7E" w:rsidRPr="000C7478">
        <w:rPr>
          <w:rFonts w:asciiTheme="minorHAnsi" w:hAnsiTheme="minorHAnsi" w:cstheme="minorHAnsi"/>
          <w:sz w:val="24"/>
          <w:szCs w:val="24"/>
        </w:rPr>
        <w:t xml:space="preserve">Key Understandings </w:t>
      </w:r>
      <w:r w:rsidR="00FB2380" w:rsidRPr="000C7478">
        <w:rPr>
          <w:rFonts w:asciiTheme="minorHAnsi" w:hAnsiTheme="minorHAnsi" w:cstheme="minorHAnsi"/>
          <w:sz w:val="24"/>
          <w:szCs w:val="24"/>
        </w:rPr>
        <w:t>and the</w:t>
      </w:r>
      <w:r w:rsidRPr="000C7478">
        <w:rPr>
          <w:rFonts w:asciiTheme="minorHAnsi" w:hAnsiTheme="minorHAnsi" w:cstheme="minorHAnsi"/>
          <w:sz w:val="24"/>
          <w:szCs w:val="24"/>
        </w:rPr>
        <w:t xml:space="preserve"> </w:t>
      </w:r>
      <w:r w:rsidR="007C5C7E" w:rsidRPr="000C7478">
        <w:rPr>
          <w:rFonts w:asciiTheme="minorHAnsi" w:hAnsiTheme="minorHAnsi" w:cstheme="minorHAnsi"/>
          <w:sz w:val="24"/>
          <w:szCs w:val="24"/>
        </w:rPr>
        <w:t>S</w:t>
      </w:r>
      <w:r w:rsidR="00841C15" w:rsidRPr="000C7478">
        <w:rPr>
          <w:rFonts w:asciiTheme="minorHAnsi" w:hAnsiTheme="minorHAnsi" w:cstheme="minorHAnsi"/>
          <w:sz w:val="24"/>
          <w:szCs w:val="24"/>
        </w:rPr>
        <w:t>ynopsis</w:t>
      </w:r>
      <w:r w:rsidR="008101BC" w:rsidRPr="000C7478">
        <w:rPr>
          <w:rFonts w:asciiTheme="minorHAnsi" w:hAnsiTheme="minorHAnsi" w:cstheme="minorHAnsi"/>
          <w:sz w:val="24"/>
          <w:szCs w:val="24"/>
        </w:rPr>
        <w:t xml:space="preserve"> below</w:t>
      </w:r>
      <w:r w:rsidR="0093474C" w:rsidRPr="000C7478">
        <w:rPr>
          <w:rFonts w:asciiTheme="minorHAnsi" w:hAnsiTheme="minorHAnsi" w:cstheme="minorHAnsi"/>
          <w:sz w:val="24"/>
          <w:szCs w:val="24"/>
        </w:rPr>
        <w:t xml:space="preserve">.  </w:t>
      </w:r>
      <w:r w:rsidR="0093474C" w:rsidRPr="000C7478">
        <w:rPr>
          <w:rFonts w:asciiTheme="minorHAnsi" w:hAnsiTheme="minorHAnsi" w:cstheme="minorHAnsi"/>
          <w:b/>
          <w:sz w:val="24"/>
          <w:szCs w:val="24"/>
        </w:rPr>
        <w:t>Please do not read this to the students</w:t>
      </w:r>
      <w:r w:rsidR="00101696" w:rsidRPr="000C7478">
        <w:rPr>
          <w:rFonts w:asciiTheme="minorHAnsi" w:hAnsiTheme="minorHAnsi" w:cstheme="minorHAnsi"/>
          <w:sz w:val="24"/>
          <w:szCs w:val="24"/>
        </w:rPr>
        <w:t xml:space="preserve">.  </w:t>
      </w:r>
      <w:r w:rsidR="00101696" w:rsidRPr="000C7478">
        <w:rPr>
          <w:rFonts w:asciiTheme="minorHAnsi" w:hAnsiTheme="minorHAnsi" w:cstheme="minorHAnsi"/>
          <w:color w:val="000000" w:themeColor="text1"/>
          <w:sz w:val="24"/>
          <w:szCs w:val="24"/>
        </w:rPr>
        <w:t xml:space="preserve">This is a </w:t>
      </w:r>
      <w:r w:rsidR="00457D5F" w:rsidRPr="000C7478">
        <w:rPr>
          <w:rFonts w:asciiTheme="minorHAnsi" w:hAnsiTheme="minorHAnsi" w:cstheme="minorHAnsi"/>
          <w:color w:val="000000" w:themeColor="text1"/>
          <w:sz w:val="24"/>
          <w:szCs w:val="24"/>
        </w:rPr>
        <w:t>description</w:t>
      </w:r>
      <w:r w:rsidR="00101696" w:rsidRPr="000C7478">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50EB7F35" w14:textId="77777777" w:rsidR="001F1840" w:rsidRPr="000C7478" w:rsidRDefault="00792B6D" w:rsidP="00E32BED">
      <w:pPr>
        <w:spacing w:after="0" w:line="360" w:lineRule="auto"/>
        <w:ind w:firstLine="720"/>
        <w:contextualSpacing/>
        <w:rPr>
          <w:rFonts w:asciiTheme="minorHAnsi" w:hAnsiTheme="minorHAnsi" w:cstheme="minorHAnsi"/>
          <w:sz w:val="24"/>
          <w:szCs w:val="24"/>
          <w:u w:val="single"/>
        </w:rPr>
      </w:pPr>
      <w:r w:rsidRPr="000C7478">
        <w:rPr>
          <w:rFonts w:asciiTheme="minorHAnsi" w:hAnsiTheme="minorHAnsi" w:cstheme="minorHAnsi"/>
          <w:sz w:val="24"/>
          <w:szCs w:val="24"/>
          <w:u w:val="single"/>
        </w:rPr>
        <w:t>Big Ideas/</w:t>
      </w:r>
      <w:r w:rsidR="001F1840" w:rsidRPr="000C7478">
        <w:rPr>
          <w:rFonts w:asciiTheme="minorHAnsi" w:hAnsiTheme="minorHAnsi" w:cstheme="minorHAnsi"/>
          <w:sz w:val="24"/>
          <w:szCs w:val="24"/>
          <w:u w:val="single"/>
        </w:rPr>
        <w:t>Key Understandings</w:t>
      </w:r>
      <w:r w:rsidRPr="000C7478">
        <w:rPr>
          <w:rFonts w:asciiTheme="minorHAnsi" w:hAnsiTheme="minorHAnsi" w:cstheme="minorHAnsi"/>
          <w:sz w:val="24"/>
          <w:szCs w:val="24"/>
          <w:u w:val="single"/>
        </w:rPr>
        <w:t>/Focusing Question</w:t>
      </w:r>
    </w:p>
    <w:p w14:paraId="757BFD3A" w14:textId="77777777" w:rsidR="00E32BED" w:rsidRDefault="00F362B8" w:rsidP="00E32BED">
      <w:pPr>
        <w:pStyle w:val="ListParagraph"/>
        <w:numPr>
          <w:ilvl w:val="0"/>
          <w:numId w:val="22"/>
        </w:numPr>
        <w:spacing w:after="0" w:line="360" w:lineRule="auto"/>
        <w:rPr>
          <w:rFonts w:asciiTheme="minorHAnsi" w:hAnsiTheme="minorHAnsi" w:cstheme="minorHAnsi"/>
          <w:sz w:val="24"/>
          <w:szCs w:val="24"/>
        </w:rPr>
      </w:pPr>
      <w:r w:rsidRPr="00E32BED">
        <w:rPr>
          <w:rFonts w:asciiTheme="minorHAnsi" w:hAnsiTheme="minorHAnsi" w:cstheme="minorHAnsi"/>
          <w:sz w:val="24"/>
          <w:szCs w:val="24"/>
        </w:rPr>
        <w:t>What is the story trying to teach us? Friendship and service to others can build strong communities</w:t>
      </w:r>
      <w:r w:rsidR="00032813" w:rsidRPr="00E32BED">
        <w:rPr>
          <w:rFonts w:asciiTheme="minorHAnsi" w:hAnsiTheme="minorHAnsi" w:cstheme="minorHAnsi"/>
          <w:sz w:val="24"/>
          <w:szCs w:val="24"/>
        </w:rPr>
        <w:t xml:space="preserve"> and assist in overcoming hardships</w:t>
      </w:r>
    </w:p>
    <w:p w14:paraId="30AE8645" w14:textId="77777777" w:rsidR="00E32BED" w:rsidRDefault="00032813" w:rsidP="00E32BED">
      <w:pPr>
        <w:pStyle w:val="ListParagraph"/>
        <w:numPr>
          <w:ilvl w:val="0"/>
          <w:numId w:val="22"/>
        </w:numPr>
        <w:spacing w:after="0" w:line="360" w:lineRule="auto"/>
        <w:rPr>
          <w:rFonts w:asciiTheme="minorHAnsi" w:hAnsiTheme="minorHAnsi" w:cstheme="minorHAnsi"/>
          <w:sz w:val="24"/>
          <w:szCs w:val="24"/>
        </w:rPr>
      </w:pPr>
      <w:r w:rsidRPr="00E32BED">
        <w:rPr>
          <w:rFonts w:asciiTheme="minorHAnsi" w:hAnsiTheme="minorHAnsi" w:cstheme="minorHAnsi"/>
          <w:sz w:val="24"/>
          <w:szCs w:val="24"/>
        </w:rPr>
        <w:lastRenderedPageBreak/>
        <w:t>How did the two Bobbies help each other before and after they were rescued? Bobbi led the blind cat to food and shelter and protected the cat from harm. Bob Cat provided loyalty and comfort to Bobbi.</w:t>
      </w:r>
    </w:p>
    <w:p w14:paraId="3261C3A2" w14:textId="77777777" w:rsidR="00032813" w:rsidRPr="00E32BED" w:rsidRDefault="00032813" w:rsidP="00E32BED">
      <w:pPr>
        <w:pStyle w:val="ListParagraph"/>
        <w:numPr>
          <w:ilvl w:val="0"/>
          <w:numId w:val="22"/>
        </w:numPr>
        <w:spacing w:after="0" w:line="360" w:lineRule="auto"/>
        <w:rPr>
          <w:rFonts w:asciiTheme="minorHAnsi" w:hAnsiTheme="minorHAnsi" w:cstheme="minorHAnsi"/>
          <w:sz w:val="24"/>
          <w:szCs w:val="24"/>
        </w:rPr>
      </w:pPr>
      <w:r w:rsidRPr="00E32BED">
        <w:rPr>
          <w:rFonts w:asciiTheme="minorHAnsi" w:hAnsiTheme="minorHAnsi" w:cstheme="minorHAnsi"/>
          <w:sz w:val="24"/>
          <w:szCs w:val="24"/>
        </w:rPr>
        <w:t>How did the volunteers come together to help rebuild the community? Volunteers rescued and provided shelter for stranded people and animals, searched homes for survivors, rebuilt homes and public buildings.</w:t>
      </w:r>
    </w:p>
    <w:p w14:paraId="6B9AEB06" w14:textId="77777777" w:rsidR="001F1840" w:rsidRPr="000C7478" w:rsidRDefault="001F1840" w:rsidP="00E32BED">
      <w:pPr>
        <w:spacing w:after="0" w:line="360" w:lineRule="auto"/>
        <w:ind w:left="360" w:firstLine="360"/>
        <w:contextualSpacing/>
        <w:rPr>
          <w:rFonts w:asciiTheme="minorHAnsi" w:hAnsiTheme="minorHAnsi" w:cstheme="minorHAnsi"/>
          <w:sz w:val="24"/>
          <w:szCs w:val="24"/>
          <w:u w:val="single"/>
        </w:rPr>
      </w:pPr>
      <w:r w:rsidRPr="000C7478">
        <w:rPr>
          <w:rFonts w:asciiTheme="minorHAnsi" w:hAnsiTheme="minorHAnsi" w:cstheme="minorHAnsi"/>
          <w:sz w:val="24"/>
          <w:szCs w:val="24"/>
          <w:u w:val="single"/>
        </w:rPr>
        <w:t>Synopsis</w:t>
      </w:r>
    </w:p>
    <w:p w14:paraId="313748D4" w14:textId="77777777" w:rsidR="0057360F" w:rsidRPr="000C7478" w:rsidRDefault="00F362B8" w:rsidP="00E32BED">
      <w:pPr>
        <w:spacing w:after="0" w:line="360" w:lineRule="auto"/>
        <w:ind w:left="720"/>
        <w:contextualSpacing/>
        <w:rPr>
          <w:rFonts w:asciiTheme="minorHAnsi" w:hAnsiTheme="minorHAnsi" w:cstheme="minorHAnsi"/>
          <w:sz w:val="24"/>
          <w:szCs w:val="24"/>
        </w:rPr>
      </w:pPr>
      <w:r w:rsidRPr="000C7478">
        <w:rPr>
          <w:rFonts w:asciiTheme="minorHAnsi" w:hAnsiTheme="minorHAnsi" w:cstheme="minorHAnsi"/>
          <w:sz w:val="24"/>
          <w:szCs w:val="24"/>
        </w:rPr>
        <w:t xml:space="preserve">This picture book is based on a true story of two animals in New Orleans who were left by their owners during Hurricane Katrina. </w:t>
      </w:r>
      <w:r w:rsidR="002B7AA4" w:rsidRPr="000C7478">
        <w:rPr>
          <w:rFonts w:asciiTheme="minorHAnsi" w:hAnsiTheme="minorHAnsi" w:cstheme="minorHAnsi"/>
          <w:sz w:val="24"/>
          <w:szCs w:val="24"/>
        </w:rPr>
        <w:t xml:space="preserve">A dog named Bobbi and his </w:t>
      </w:r>
      <w:r w:rsidRPr="000C7478">
        <w:rPr>
          <w:rFonts w:asciiTheme="minorHAnsi" w:hAnsiTheme="minorHAnsi" w:cstheme="minorHAnsi"/>
          <w:sz w:val="24"/>
          <w:szCs w:val="24"/>
        </w:rPr>
        <w:t>friend, Bob Cat a blind cat met danger and hardship before being rescued and adopted. The animals relied on each other and the kindness of volunteers to survive the trauma</w:t>
      </w:r>
      <w:r w:rsidR="00E32BED">
        <w:rPr>
          <w:rFonts w:asciiTheme="minorHAnsi" w:hAnsiTheme="minorHAnsi" w:cstheme="minorHAnsi"/>
          <w:sz w:val="24"/>
          <w:szCs w:val="24"/>
        </w:rPr>
        <w:t xml:space="preserve"> and eventually find a new home.</w:t>
      </w:r>
    </w:p>
    <w:p w14:paraId="30F1CC67" w14:textId="77777777" w:rsidR="005500C1" w:rsidRPr="00E32BED" w:rsidRDefault="00317539" w:rsidP="00E32BED">
      <w:pPr>
        <w:pStyle w:val="ListParagraph"/>
        <w:numPr>
          <w:ilvl w:val="0"/>
          <w:numId w:val="13"/>
        </w:numPr>
        <w:spacing w:after="0" w:line="360" w:lineRule="auto"/>
        <w:rPr>
          <w:rFonts w:asciiTheme="minorHAnsi" w:hAnsiTheme="minorHAnsi" w:cstheme="minorHAnsi"/>
          <w:i/>
          <w:sz w:val="24"/>
          <w:szCs w:val="24"/>
        </w:rPr>
      </w:pPr>
      <w:r w:rsidRPr="000C7478">
        <w:rPr>
          <w:rFonts w:asciiTheme="minorHAnsi" w:hAnsiTheme="minorHAnsi" w:cstheme="minorHAnsi"/>
          <w:sz w:val="24"/>
          <w:szCs w:val="24"/>
        </w:rPr>
        <w:t xml:space="preserve">Go to the </w:t>
      </w:r>
      <w:r w:rsidR="00457D5F" w:rsidRPr="000C7478">
        <w:rPr>
          <w:rFonts w:asciiTheme="minorHAnsi" w:hAnsiTheme="minorHAnsi" w:cstheme="minorHAnsi"/>
          <w:sz w:val="24"/>
          <w:szCs w:val="24"/>
        </w:rPr>
        <w:t>last page</w:t>
      </w:r>
      <w:r w:rsidRPr="000C7478">
        <w:rPr>
          <w:rFonts w:asciiTheme="minorHAnsi" w:hAnsiTheme="minorHAnsi" w:cstheme="minorHAnsi"/>
          <w:sz w:val="24"/>
          <w:szCs w:val="24"/>
        </w:rPr>
        <w:t xml:space="preserve"> of the lesson and review “What Makes this </w:t>
      </w:r>
      <w:r w:rsidR="003A0823" w:rsidRPr="000C7478">
        <w:rPr>
          <w:rFonts w:asciiTheme="minorHAnsi" w:hAnsiTheme="minorHAnsi" w:cstheme="minorHAnsi"/>
          <w:sz w:val="24"/>
          <w:szCs w:val="24"/>
        </w:rPr>
        <w:t>Read-Aloud</w:t>
      </w:r>
      <w:r w:rsidRPr="000C7478">
        <w:rPr>
          <w:rFonts w:asciiTheme="minorHAnsi" w:hAnsiTheme="minorHAnsi" w:cstheme="minorHAnsi"/>
          <w:sz w:val="24"/>
          <w:szCs w:val="24"/>
        </w:rPr>
        <w:t xml:space="preserve"> Complex</w:t>
      </w:r>
      <w:r w:rsidR="008D142B" w:rsidRPr="000C7478">
        <w:rPr>
          <w:rFonts w:asciiTheme="minorHAnsi" w:hAnsiTheme="minorHAnsi" w:cstheme="minorHAnsi"/>
          <w:sz w:val="24"/>
          <w:szCs w:val="24"/>
        </w:rPr>
        <w:t>.</w:t>
      </w:r>
      <w:r w:rsidRPr="000C7478">
        <w:rPr>
          <w:rFonts w:asciiTheme="minorHAnsi" w:hAnsiTheme="minorHAnsi" w:cstheme="minorHAnsi"/>
          <w:sz w:val="24"/>
          <w:szCs w:val="24"/>
        </w:rPr>
        <w:t>” This was creat</w:t>
      </w:r>
      <w:r w:rsidR="008D142B" w:rsidRPr="000C7478">
        <w:rPr>
          <w:rFonts w:asciiTheme="minorHAnsi" w:hAnsiTheme="minorHAnsi" w:cstheme="minorHAnsi"/>
          <w:sz w:val="24"/>
          <w:szCs w:val="24"/>
        </w:rPr>
        <w:t xml:space="preserve">ed for you as part of the lesson </w:t>
      </w:r>
      <w:r w:rsidRPr="000C7478">
        <w:rPr>
          <w:rFonts w:asciiTheme="minorHAnsi" w:hAnsiTheme="minorHAnsi" w:cstheme="minorHAnsi"/>
          <w:sz w:val="24"/>
          <w:szCs w:val="24"/>
        </w:rPr>
        <w:t>and will give</w:t>
      </w:r>
      <w:r w:rsidR="008D142B" w:rsidRPr="000C7478">
        <w:rPr>
          <w:rFonts w:asciiTheme="minorHAnsi" w:hAnsiTheme="minorHAnsi" w:cstheme="minorHAnsi"/>
          <w:sz w:val="24"/>
          <w:szCs w:val="24"/>
        </w:rPr>
        <w:t xml:space="preserve"> you guidance about </w:t>
      </w:r>
      <w:r w:rsidR="00402B6A" w:rsidRPr="000C7478">
        <w:rPr>
          <w:rFonts w:asciiTheme="minorHAnsi" w:hAnsiTheme="minorHAnsi" w:cstheme="minorHAnsi"/>
          <w:sz w:val="24"/>
          <w:szCs w:val="24"/>
        </w:rPr>
        <w:t xml:space="preserve">what </w:t>
      </w:r>
      <w:r w:rsidR="008D142B" w:rsidRPr="000C7478">
        <w:rPr>
          <w:rFonts w:asciiTheme="minorHAnsi" w:hAnsiTheme="minorHAnsi" w:cstheme="minorHAnsi"/>
          <w:sz w:val="24"/>
          <w:szCs w:val="24"/>
        </w:rPr>
        <w:t xml:space="preserve">the lesson writers </w:t>
      </w:r>
      <w:r w:rsidRPr="000C7478">
        <w:rPr>
          <w:rFonts w:asciiTheme="minorHAnsi" w:hAnsiTheme="minorHAnsi" w:cstheme="minorHAnsi"/>
          <w:sz w:val="24"/>
          <w:szCs w:val="24"/>
        </w:rPr>
        <w:t xml:space="preserve">saw </w:t>
      </w:r>
      <w:r w:rsidR="008D142B" w:rsidRPr="000C7478">
        <w:rPr>
          <w:rFonts w:asciiTheme="minorHAnsi" w:hAnsiTheme="minorHAnsi" w:cstheme="minorHAnsi"/>
          <w:sz w:val="24"/>
          <w:szCs w:val="24"/>
        </w:rPr>
        <w:t xml:space="preserve">as the sources of </w:t>
      </w:r>
      <w:r w:rsidR="00457D5F" w:rsidRPr="000C7478">
        <w:rPr>
          <w:rFonts w:asciiTheme="minorHAnsi" w:hAnsiTheme="minorHAnsi" w:cstheme="minorHAnsi"/>
          <w:sz w:val="24"/>
          <w:szCs w:val="24"/>
        </w:rPr>
        <w:t xml:space="preserve">complexity </w:t>
      </w:r>
      <w:r w:rsidR="008D142B" w:rsidRPr="000C7478">
        <w:rPr>
          <w:rFonts w:asciiTheme="minorHAnsi" w:hAnsiTheme="minorHAnsi" w:cstheme="minorHAnsi"/>
          <w:sz w:val="24"/>
          <w:szCs w:val="24"/>
        </w:rPr>
        <w:t xml:space="preserve">or </w:t>
      </w:r>
      <w:r w:rsidR="00457D5F" w:rsidRPr="000C7478">
        <w:rPr>
          <w:rFonts w:asciiTheme="minorHAnsi" w:hAnsiTheme="minorHAnsi" w:cstheme="minorHAnsi"/>
          <w:sz w:val="24"/>
          <w:szCs w:val="24"/>
        </w:rPr>
        <w:t>key access points</w:t>
      </w:r>
      <w:r w:rsidR="00402B6A" w:rsidRPr="000C7478">
        <w:rPr>
          <w:rFonts w:asciiTheme="minorHAnsi" w:hAnsiTheme="minorHAnsi" w:cstheme="minorHAnsi"/>
          <w:sz w:val="24"/>
          <w:szCs w:val="24"/>
        </w:rPr>
        <w:t xml:space="preserve"> for this </w:t>
      </w:r>
      <w:r w:rsidRPr="000C7478">
        <w:rPr>
          <w:rFonts w:asciiTheme="minorHAnsi" w:hAnsiTheme="minorHAnsi" w:cstheme="minorHAnsi"/>
          <w:sz w:val="24"/>
          <w:szCs w:val="24"/>
        </w:rPr>
        <w:t xml:space="preserve">book. You will of course evaluate </w:t>
      </w:r>
      <w:r w:rsidR="008D142B" w:rsidRPr="000C7478">
        <w:rPr>
          <w:rFonts w:asciiTheme="minorHAnsi" w:hAnsiTheme="minorHAnsi" w:cstheme="minorHAnsi"/>
          <w:sz w:val="24"/>
          <w:szCs w:val="24"/>
        </w:rPr>
        <w:t xml:space="preserve">text </w:t>
      </w:r>
      <w:r w:rsidRPr="000C7478">
        <w:rPr>
          <w:rFonts w:asciiTheme="minorHAnsi" w:hAnsiTheme="minorHAnsi" w:cstheme="minorHAnsi"/>
          <w:sz w:val="24"/>
          <w:szCs w:val="24"/>
        </w:rPr>
        <w:t>complexity with your own students in mind, and make adjustments to the lesson pacing and even the suggested activities and questions.</w:t>
      </w:r>
    </w:p>
    <w:p w14:paraId="473B47A9" w14:textId="77777777" w:rsidR="000C1F21" w:rsidRPr="000C7478" w:rsidRDefault="000C1F21" w:rsidP="00E32BED">
      <w:pPr>
        <w:pStyle w:val="ListParagraph"/>
        <w:numPr>
          <w:ilvl w:val="0"/>
          <w:numId w:val="13"/>
        </w:numPr>
        <w:spacing w:after="0" w:line="360" w:lineRule="auto"/>
        <w:rPr>
          <w:rFonts w:asciiTheme="minorHAnsi" w:hAnsiTheme="minorHAnsi" w:cstheme="minorHAnsi"/>
          <w:i/>
          <w:sz w:val="24"/>
          <w:szCs w:val="24"/>
        </w:rPr>
      </w:pPr>
      <w:r w:rsidRPr="000C7478">
        <w:rPr>
          <w:rFonts w:asciiTheme="minorHAnsi" w:hAnsiTheme="minorHAnsi" w:cstheme="minorHAnsi"/>
          <w:sz w:val="24"/>
          <w:szCs w:val="24"/>
        </w:rPr>
        <w:t xml:space="preserve">Read </w:t>
      </w:r>
      <w:r w:rsidR="00B00CD0" w:rsidRPr="000C7478">
        <w:rPr>
          <w:rFonts w:asciiTheme="minorHAnsi" w:hAnsiTheme="minorHAnsi" w:cstheme="minorHAnsi"/>
          <w:sz w:val="24"/>
          <w:szCs w:val="24"/>
        </w:rPr>
        <w:t xml:space="preserve">the </w:t>
      </w:r>
      <w:r w:rsidRPr="000C7478">
        <w:rPr>
          <w:rFonts w:asciiTheme="minorHAnsi" w:hAnsiTheme="minorHAnsi" w:cstheme="minorHAnsi"/>
          <w:sz w:val="24"/>
          <w:szCs w:val="24"/>
        </w:rPr>
        <w:t xml:space="preserve">entire </w:t>
      </w:r>
      <w:r w:rsidR="00B00CD0" w:rsidRPr="000C7478">
        <w:rPr>
          <w:rFonts w:asciiTheme="minorHAnsi" w:hAnsiTheme="minorHAnsi" w:cstheme="minorHAnsi"/>
          <w:sz w:val="24"/>
          <w:szCs w:val="24"/>
        </w:rPr>
        <w:t>book</w:t>
      </w:r>
      <w:r w:rsidRPr="000C7478">
        <w:rPr>
          <w:rFonts w:asciiTheme="minorHAnsi" w:hAnsiTheme="minorHAnsi" w:cstheme="minorHAnsi"/>
          <w:sz w:val="24"/>
          <w:szCs w:val="24"/>
        </w:rPr>
        <w:t xml:space="preserve">, adding your own insights to the understandings identified.  Also note the stopping points for the text-inspired </w:t>
      </w:r>
      <w:r w:rsidR="00B00CD0" w:rsidRPr="000C7478">
        <w:rPr>
          <w:rFonts w:asciiTheme="minorHAnsi" w:hAnsiTheme="minorHAnsi" w:cstheme="minorHAnsi"/>
          <w:sz w:val="24"/>
          <w:szCs w:val="24"/>
        </w:rPr>
        <w:t>q</w:t>
      </w:r>
      <w:r w:rsidRPr="000C7478">
        <w:rPr>
          <w:rFonts w:asciiTheme="minorHAnsi" w:hAnsiTheme="minorHAnsi" w:cstheme="minorHAnsi"/>
          <w:sz w:val="24"/>
          <w:szCs w:val="24"/>
        </w:rPr>
        <w:t xml:space="preserve">uestions and </w:t>
      </w:r>
      <w:r w:rsidR="00B00CD0" w:rsidRPr="000C7478">
        <w:rPr>
          <w:rFonts w:asciiTheme="minorHAnsi" w:hAnsiTheme="minorHAnsi" w:cstheme="minorHAnsi"/>
          <w:sz w:val="24"/>
          <w:szCs w:val="24"/>
        </w:rPr>
        <w:t>a</w:t>
      </w:r>
      <w:r w:rsidRPr="000C7478">
        <w:rPr>
          <w:rFonts w:asciiTheme="minorHAnsi" w:hAnsiTheme="minorHAnsi" w:cstheme="minorHAnsi"/>
          <w:sz w:val="24"/>
          <w:szCs w:val="24"/>
        </w:rPr>
        <w:t xml:space="preserve">ctivities. </w:t>
      </w:r>
      <w:r w:rsidRPr="000C7478">
        <w:rPr>
          <w:rFonts w:asciiTheme="minorHAnsi" w:hAnsiTheme="minorHAnsi" w:cstheme="minorHAnsi"/>
          <w:i/>
          <w:sz w:val="24"/>
          <w:szCs w:val="24"/>
        </w:rPr>
        <w:t>Hint: you may want to copy the questions</w:t>
      </w:r>
      <w:r w:rsidR="00B00CD0" w:rsidRPr="000C7478">
        <w:rPr>
          <w:rFonts w:asciiTheme="minorHAnsi" w:hAnsiTheme="minorHAnsi" w:cstheme="minorHAnsi"/>
          <w:i/>
          <w:sz w:val="24"/>
          <w:szCs w:val="24"/>
        </w:rPr>
        <w:t xml:space="preserve"> vocabulary words and activities</w:t>
      </w:r>
      <w:r w:rsidRPr="000C7478">
        <w:rPr>
          <w:rFonts w:asciiTheme="minorHAnsi" w:hAnsiTheme="minorHAnsi" w:cstheme="minorHAnsi"/>
          <w:i/>
          <w:sz w:val="24"/>
          <w:szCs w:val="24"/>
        </w:rPr>
        <w:t xml:space="preserve"> over onto sticky notes so they can be stuck to the right pages for each day’s questions and vocabulary work.</w:t>
      </w:r>
    </w:p>
    <w:p w14:paraId="4838F9BB" w14:textId="77777777" w:rsidR="000C1F21" w:rsidRPr="000C7478" w:rsidRDefault="000C1F21" w:rsidP="00F06119">
      <w:pPr>
        <w:spacing w:after="0" w:line="240" w:lineRule="auto"/>
        <w:rPr>
          <w:rFonts w:asciiTheme="minorHAnsi" w:hAnsiTheme="minorHAnsi" w:cstheme="minorHAnsi"/>
          <w:sz w:val="24"/>
          <w:szCs w:val="24"/>
        </w:rPr>
      </w:pPr>
    </w:p>
    <w:p w14:paraId="783F33EC" w14:textId="77777777" w:rsidR="00E4740A" w:rsidRDefault="00E4740A" w:rsidP="00F06119">
      <w:pPr>
        <w:spacing w:after="0" w:line="240" w:lineRule="auto"/>
        <w:rPr>
          <w:rFonts w:asciiTheme="minorHAnsi" w:hAnsiTheme="minorHAnsi" w:cstheme="minorHAnsi"/>
          <w:sz w:val="32"/>
          <w:szCs w:val="32"/>
          <w:u w:val="single"/>
        </w:rPr>
      </w:pPr>
    </w:p>
    <w:p w14:paraId="2BB7DEF2" w14:textId="77777777" w:rsidR="00E4740A" w:rsidRDefault="00E4740A" w:rsidP="00F06119">
      <w:pPr>
        <w:spacing w:after="0" w:line="240" w:lineRule="auto"/>
        <w:rPr>
          <w:rFonts w:asciiTheme="minorHAnsi" w:hAnsiTheme="minorHAnsi" w:cstheme="minorHAnsi"/>
          <w:sz w:val="32"/>
          <w:szCs w:val="32"/>
          <w:u w:val="single"/>
        </w:rPr>
      </w:pPr>
    </w:p>
    <w:p w14:paraId="47F0A748" w14:textId="77777777" w:rsidR="00E4740A" w:rsidRDefault="00E4740A" w:rsidP="00F06119">
      <w:pPr>
        <w:spacing w:after="0" w:line="240" w:lineRule="auto"/>
        <w:rPr>
          <w:rFonts w:asciiTheme="minorHAnsi" w:hAnsiTheme="minorHAnsi" w:cstheme="minorHAnsi"/>
          <w:sz w:val="32"/>
          <w:szCs w:val="32"/>
          <w:u w:val="single"/>
        </w:rPr>
      </w:pPr>
    </w:p>
    <w:p w14:paraId="764E45ED" w14:textId="77777777" w:rsidR="00E4740A" w:rsidRDefault="00E4740A" w:rsidP="00F06119">
      <w:pPr>
        <w:spacing w:after="0" w:line="240" w:lineRule="auto"/>
        <w:rPr>
          <w:rFonts w:asciiTheme="minorHAnsi" w:hAnsiTheme="minorHAnsi" w:cstheme="minorHAnsi"/>
          <w:sz w:val="32"/>
          <w:szCs w:val="32"/>
          <w:u w:val="single"/>
        </w:rPr>
      </w:pPr>
    </w:p>
    <w:p w14:paraId="33DD8DF5" w14:textId="77777777" w:rsidR="00E4740A" w:rsidRDefault="00E4740A" w:rsidP="00F06119">
      <w:pPr>
        <w:spacing w:after="0" w:line="240" w:lineRule="auto"/>
        <w:rPr>
          <w:rFonts w:asciiTheme="minorHAnsi" w:hAnsiTheme="minorHAnsi" w:cstheme="minorHAnsi"/>
          <w:sz w:val="32"/>
          <w:szCs w:val="32"/>
          <w:u w:val="single"/>
        </w:rPr>
      </w:pPr>
    </w:p>
    <w:p w14:paraId="559BC964" w14:textId="77777777" w:rsidR="00E4740A" w:rsidRDefault="00E4740A" w:rsidP="00F06119">
      <w:pPr>
        <w:spacing w:after="0" w:line="240" w:lineRule="auto"/>
        <w:rPr>
          <w:rFonts w:asciiTheme="minorHAnsi" w:hAnsiTheme="minorHAnsi" w:cstheme="minorHAnsi"/>
          <w:sz w:val="32"/>
          <w:szCs w:val="32"/>
          <w:u w:val="single"/>
        </w:rPr>
      </w:pPr>
    </w:p>
    <w:p w14:paraId="4CD164E2" w14:textId="77777777" w:rsidR="0057360F" w:rsidRPr="000C7478" w:rsidRDefault="00785F98" w:rsidP="00F06119">
      <w:pPr>
        <w:spacing w:after="0" w:line="240" w:lineRule="auto"/>
        <w:rPr>
          <w:rFonts w:asciiTheme="minorHAnsi" w:hAnsiTheme="minorHAnsi" w:cstheme="minorHAnsi"/>
          <w:sz w:val="32"/>
          <w:szCs w:val="32"/>
          <w:u w:val="single"/>
        </w:rPr>
      </w:pPr>
      <w:r w:rsidRPr="000C7478">
        <w:rPr>
          <w:rFonts w:asciiTheme="minorHAnsi" w:hAnsiTheme="minorHAnsi" w:cstheme="minorHAnsi"/>
          <w:sz w:val="32"/>
          <w:szCs w:val="32"/>
          <w:u w:val="single"/>
        </w:rPr>
        <w:lastRenderedPageBreak/>
        <w:t xml:space="preserve">The </w:t>
      </w:r>
      <w:r w:rsidR="008101BC" w:rsidRPr="000C7478">
        <w:rPr>
          <w:rFonts w:asciiTheme="minorHAnsi" w:hAnsiTheme="minorHAnsi" w:cstheme="minorHAnsi"/>
          <w:sz w:val="32"/>
          <w:szCs w:val="32"/>
          <w:u w:val="single"/>
        </w:rPr>
        <w:t>Lesson – Questions, Activities, and Tasks</w:t>
      </w:r>
    </w:p>
    <w:p w14:paraId="181805CD" w14:textId="77777777" w:rsidR="009A5C5D" w:rsidRPr="000C7478" w:rsidRDefault="009A5C5D" w:rsidP="00E32BED">
      <w:pPr>
        <w:spacing w:after="0" w:line="240" w:lineRule="auto"/>
        <w:rPr>
          <w:rFonts w:asciiTheme="minorHAnsi" w:hAnsiTheme="minorHAnsi" w:cstheme="minorHAnsi"/>
          <w:sz w:val="24"/>
          <w:szCs w:val="24"/>
        </w:rPr>
      </w:pPr>
    </w:p>
    <w:p w14:paraId="6CA338D3" w14:textId="77777777" w:rsidR="00F53905" w:rsidRPr="004C72D1" w:rsidRDefault="00F53905" w:rsidP="004C72D1">
      <w:pPr>
        <w:spacing w:after="0" w:line="240" w:lineRule="auto"/>
        <w:ind w:left="360"/>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0C7478" w14:paraId="67E1E910" w14:textId="77777777">
        <w:trPr>
          <w:trHeight w:val="147"/>
        </w:trPr>
        <w:tc>
          <w:tcPr>
            <w:tcW w:w="6449" w:type="dxa"/>
          </w:tcPr>
          <w:p w14:paraId="4CC7EF10" w14:textId="77777777" w:rsidR="00CD6B7F" w:rsidRPr="000C7478" w:rsidRDefault="00F12AEB" w:rsidP="00F06119">
            <w:pPr>
              <w:spacing w:after="0" w:line="240" w:lineRule="auto"/>
              <w:rPr>
                <w:rFonts w:cstheme="minorHAnsi"/>
                <w:b/>
                <w:sz w:val="24"/>
                <w:szCs w:val="24"/>
              </w:rPr>
            </w:pPr>
            <w:r w:rsidRPr="000C7478">
              <w:rPr>
                <w:rFonts w:cstheme="minorHAnsi"/>
                <w:b/>
                <w:sz w:val="24"/>
                <w:szCs w:val="24"/>
              </w:rPr>
              <w:t>Questions/Activities</w:t>
            </w:r>
            <w:r w:rsidR="004C328D" w:rsidRPr="000C7478">
              <w:rPr>
                <w:rFonts w:cstheme="minorHAnsi"/>
                <w:b/>
                <w:sz w:val="24"/>
                <w:szCs w:val="24"/>
              </w:rPr>
              <w:t>/</w:t>
            </w:r>
            <w:r w:rsidR="002F6E5E" w:rsidRPr="000C7478">
              <w:rPr>
                <w:rFonts w:cstheme="minorHAnsi"/>
                <w:b/>
                <w:sz w:val="24"/>
                <w:szCs w:val="24"/>
              </w:rPr>
              <w:t>Vocabulary/</w:t>
            </w:r>
            <w:r w:rsidR="002B4002" w:rsidRPr="000C7478">
              <w:rPr>
                <w:rFonts w:cstheme="minorHAnsi"/>
                <w:b/>
                <w:sz w:val="24"/>
                <w:szCs w:val="24"/>
              </w:rPr>
              <w:t>Task</w:t>
            </w:r>
            <w:r w:rsidRPr="000C7478">
              <w:rPr>
                <w:rFonts w:cstheme="minorHAnsi"/>
                <w:b/>
                <w:sz w:val="24"/>
                <w:szCs w:val="24"/>
              </w:rPr>
              <w:t>s</w:t>
            </w:r>
          </w:p>
        </w:tc>
        <w:tc>
          <w:tcPr>
            <w:tcW w:w="6449" w:type="dxa"/>
          </w:tcPr>
          <w:p w14:paraId="2D2B0EC2" w14:textId="77777777" w:rsidR="00CD6B7F" w:rsidRPr="000C7478" w:rsidRDefault="008101BC" w:rsidP="00F06119">
            <w:pPr>
              <w:spacing w:after="0" w:line="240" w:lineRule="auto"/>
              <w:rPr>
                <w:rFonts w:cstheme="minorHAnsi"/>
                <w:b/>
                <w:sz w:val="24"/>
                <w:szCs w:val="24"/>
              </w:rPr>
            </w:pPr>
            <w:r w:rsidRPr="000C7478">
              <w:rPr>
                <w:rFonts w:cstheme="minorHAnsi"/>
                <w:b/>
                <w:sz w:val="24"/>
                <w:szCs w:val="24"/>
              </w:rPr>
              <w:t>Expected Outcome</w:t>
            </w:r>
            <w:r w:rsidR="003C1ABD" w:rsidRPr="000C7478">
              <w:rPr>
                <w:rFonts w:cstheme="minorHAnsi"/>
                <w:b/>
                <w:sz w:val="24"/>
                <w:szCs w:val="24"/>
              </w:rPr>
              <w:t xml:space="preserve"> or Response</w:t>
            </w:r>
            <w:r w:rsidR="00F12AEB" w:rsidRPr="000C7478">
              <w:rPr>
                <w:rFonts w:cstheme="minorHAnsi"/>
                <w:b/>
                <w:sz w:val="24"/>
                <w:szCs w:val="24"/>
              </w:rPr>
              <w:t xml:space="preserve"> (for each)</w:t>
            </w:r>
          </w:p>
        </w:tc>
      </w:tr>
      <w:tr w:rsidR="00CD6B7F" w:rsidRPr="000C7478" w14:paraId="2D0EB5BC" w14:textId="77777777">
        <w:trPr>
          <w:trHeight w:val="147"/>
        </w:trPr>
        <w:tc>
          <w:tcPr>
            <w:tcW w:w="6449" w:type="dxa"/>
          </w:tcPr>
          <w:p w14:paraId="60B6FAAE" w14:textId="77777777" w:rsidR="006B0EFD" w:rsidRPr="000C7478" w:rsidRDefault="002F6E5E" w:rsidP="00F06119">
            <w:pPr>
              <w:spacing w:after="0" w:line="240" w:lineRule="auto"/>
              <w:rPr>
                <w:rFonts w:cstheme="minorHAnsi"/>
                <w:sz w:val="24"/>
                <w:szCs w:val="24"/>
              </w:rPr>
            </w:pPr>
            <w:r w:rsidRPr="000C7478">
              <w:rPr>
                <w:rFonts w:cstheme="minorHAnsi"/>
                <w:sz w:val="24"/>
                <w:szCs w:val="24"/>
              </w:rPr>
              <w:t>FIRST READING:</w:t>
            </w:r>
          </w:p>
          <w:p w14:paraId="66BBC651" w14:textId="77777777" w:rsidR="003F4247" w:rsidRPr="000C7478" w:rsidRDefault="003F4247" w:rsidP="00F06119">
            <w:pPr>
              <w:spacing w:after="0" w:line="240" w:lineRule="auto"/>
              <w:rPr>
                <w:rFonts w:cstheme="minorHAnsi"/>
                <w:sz w:val="24"/>
                <w:szCs w:val="24"/>
              </w:rPr>
            </w:pPr>
          </w:p>
          <w:p w14:paraId="4CB3FAD9" w14:textId="77777777" w:rsidR="009738DF" w:rsidRPr="000C7478" w:rsidRDefault="0085291B" w:rsidP="00F06119">
            <w:pPr>
              <w:spacing w:after="0" w:line="240" w:lineRule="auto"/>
              <w:rPr>
                <w:rFonts w:cstheme="minorHAnsi"/>
                <w:sz w:val="24"/>
                <w:szCs w:val="24"/>
              </w:rPr>
            </w:pPr>
            <w:r w:rsidRPr="000C7478">
              <w:rPr>
                <w:rFonts w:cstheme="minorHAnsi"/>
                <w:sz w:val="24"/>
                <w:szCs w:val="24"/>
              </w:rPr>
              <w:t>Read aloud the entire book</w:t>
            </w:r>
            <w:r w:rsidR="00544EF0" w:rsidRPr="000C7478">
              <w:rPr>
                <w:rFonts w:cstheme="minorHAnsi"/>
                <w:sz w:val="24"/>
                <w:szCs w:val="24"/>
              </w:rPr>
              <w:t xml:space="preserve"> </w:t>
            </w:r>
            <w:r w:rsidRPr="000C7478">
              <w:rPr>
                <w:rFonts w:cstheme="minorHAnsi"/>
                <w:sz w:val="24"/>
                <w:szCs w:val="24"/>
              </w:rPr>
              <w:t>with minimal interruptions.</w:t>
            </w:r>
            <w:r w:rsidR="002F6E5E" w:rsidRPr="000C7478">
              <w:rPr>
                <w:rFonts w:cstheme="minorHAnsi"/>
                <w:sz w:val="24"/>
                <w:szCs w:val="24"/>
              </w:rPr>
              <w:t xml:space="preserve"> Stop to provide word meanings or clarify only when you know the majority of your students will be confused.</w:t>
            </w:r>
          </w:p>
          <w:p w14:paraId="2FAB467A" w14:textId="77777777" w:rsidR="009738DF" w:rsidRDefault="009738DF" w:rsidP="00F06119">
            <w:pPr>
              <w:spacing w:after="0" w:line="240" w:lineRule="auto"/>
              <w:rPr>
                <w:rFonts w:cstheme="minorHAnsi"/>
                <w:sz w:val="24"/>
                <w:szCs w:val="24"/>
              </w:rPr>
            </w:pPr>
          </w:p>
          <w:p w14:paraId="58BB8285" w14:textId="77777777" w:rsidR="009738DF" w:rsidRDefault="009738DF" w:rsidP="00F06119">
            <w:pPr>
              <w:spacing w:after="0" w:line="240" w:lineRule="auto"/>
              <w:rPr>
                <w:rFonts w:cstheme="minorHAnsi"/>
                <w:sz w:val="24"/>
                <w:szCs w:val="24"/>
              </w:rPr>
            </w:pPr>
            <w:r w:rsidRPr="000C7478">
              <w:rPr>
                <w:rFonts w:cstheme="minorHAnsi"/>
                <w:sz w:val="24"/>
                <w:szCs w:val="24"/>
              </w:rPr>
              <w:t>Show students a map of the United States, pinpointing New</w:t>
            </w:r>
          </w:p>
          <w:p w14:paraId="2C8B1E1B" w14:textId="77777777" w:rsidR="00206608" w:rsidRPr="000C7478" w:rsidRDefault="00206608" w:rsidP="00F06119">
            <w:pPr>
              <w:spacing w:after="0" w:line="240" w:lineRule="auto"/>
              <w:rPr>
                <w:rFonts w:cstheme="minorHAnsi"/>
                <w:sz w:val="24"/>
                <w:szCs w:val="24"/>
              </w:rPr>
            </w:pPr>
            <w:r w:rsidRPr="000C7478">
              <w:rPr>
                <w:rFonts w:cstheme="minorHAnsi"/>
                <w:sz w:val="24"/>
                <w:szCs w:val="24"/>
              </w:rPr>
              <w:t>Orleans, LA.</w:t>
            </w:r>
          </w:p>
          <w:p w14:paraId="700EB9F6" w14:textId="77777777" w:rsidR="003F4247" w:rsidRPr="000C7478" w:rsidRDefault="003F4247" w:rsidP="00F06119">
            <w:pPr>
              <w:spacing w:after="0" w:line="240" w:lineRule="auto"/>
              <w:rPr>
                <w:rFonts w:cstheme="minorHAnsi"/>
                <w:sz w:val="24"/>
                <w:szCs w:val="24"/>
              </w:rPr>
            </w:pPr>
          </w:p>
          <w:p w14:paraId="00010F80" w14:textId="77777777" w:rsidR="0085291B" w:rsidRPr="000C7478" w:rsidRDefault="00544EF0" w:rsidP="00206608">
            <w:pPr>
              <w:spacing w:after="0" w:line="240" w:lineRule="auto"/>
              <w:rPr>
                <w:rFonts w:cstheme="minorHAnsi"/>
                <w:sz w:val="24"/>
                <w:szCs w:val="24"/>
              </w:rPr>
            </w:pPr>
            <w:r w:rsidRPr="000C7478">
              <w:rPr>
                <w:rFonts w:cstheme="minorHAnsi"/>
                <w:sz w:val="24"/>
                <w:szCs w:val="24"/>
              </w:rPr>
              <w:t xml:space="preserve">Based on your students’ prior knowledge, you may want to read all or portions of an informational text such as Gail Gibbons </w:t>
            </w:r>
            <w:r w:rsidRPr="000C7478">
              <w:rPr>
                <w:rFonts w:cstheme="minorHAnsi"/>
                <w:i/>
                <w:sz w:val="24"/>
                <w:szCs w:val="24"/>
              </w:rPr>
              <w:t>Hurricanes</w:t>
            </w:r>
            <w:r w:rsidR="00140C39" w:rsidRPr="000C7478">
              <w:rPr>
                <w:rFonts w:cstheme="minorHAnsi"/>
                <w:sz w:val="24"/>
                <w:szCs w:val="24"/>
              </w:rPr>
              <w:t>. Alternatively, show short video clips of a hurricane in action.</w:t>
            </w:r>
            <w:r w:rsidR="00206608" w:rsidRPr="000C7478">
              <w:rPr>
                <w:rFonts w:cstheme="minorHAnsi"/>
                <w:sz w:val="24"/>
                <w:szCs w:val="24"/>
              </w:rPr>
              <w:t xml:space="preserve"> </w:t>
            </w:r>
          </w:p>
        </w:tc>
        <w:tc>
          <w:tcPr>
            <w:tcW w:w="6449" w:type="dxa"/>
          </w:tcPr>
          <w:p w14:paraId="43BC622A" w14:textId="77777777" w:rsidR="002F6E5E" w:rsidRPr="005A39FB" w:rsidRDefault="002F6E5E" w:rsidP="00F06119">
            <w:pPr>
              <w:spacing w:after="0" w:line="240" w:lineRule="auto"/>
              <w:rPr>
                <w:rFonts w:cstheme="minorHAnsi"/>
                <w:sz w:val="24"/>
                <w:szCs w:val="24"/>
              </w:rPr>
            </w:pPr>
            <w:r w:rsidRPr="005A39FB">
              <w:rPr>
                <w:rFonts w:cstheme="minorHAnsi"/>
                <w:sz w:val="24"/>
                <w:szCs w:val="24"/>
              </w:rPr>
              <w:t>The goal here is for students to enjoy the book, both writing and pictures, and to experience it as a</w:t>
            </w:r>
            <w:r w:rsidR="00A8494F" w:rsidRPr="005A39FB">
              <w:rPr>
                <w:rFonts w:cstheme="minorHAnsi"/>
                <w:sz w:val="24"/>
                <w:szCs w:val="24"/>
              </w:rPr>
              <w:t xml:space="preserve"> whole. This will give them an understanding of the basic</w:t>
            </w:r>
            <w:r w:rsidRPr="005A39FB">
              <w:rPr>
                <w:rFonts w:cstheme="minorHAnsi"/>
                <w:sz w:val="24"/>
                <w:szCs w:val="24"/>
              </w:rPr>
              <w:t xml:space="preserve"> context </w:t>
            </w:r>
            <w:r w:rsidR="00A8494F" w:rsidRPr="005A39FB">
              <w:rPr>
                <w:rFonts w:cstheme="minorHAnsi"/>
                <w:sz w:val="24"/>
                <w:szCs w:val="24"/>
              </w:rPr>
              <w:t xml:space="preserve">of the story </w:t>
            </w:r>
            <w:r w:rsidRPr="005A39FB">
              <w:rPr>
                <w:rFonts w:cstheme="minorHAnsi"/>
                <w:sz w:val="24"/>
                <w:szCs w:val="24"/>
              </w:rPr>
              <w:t xml:space="preserve">and </w:t>
            </w:r>
            <w:r w:rsidR="00A8494F" w:rsidRPr="005A39FB">
              <w:rPr>
                <w:rFonts w:cstheme="minorHAnsi"/>
                <w:sz w:val="24"/>
                <w:szCs w:val="24"/>
              </w:rPr>
              <w:t xml:space="preserve">a </w:t>
            </w:r>
            <w:r w:rsidRPr="005A39FB">
              <w:rPr>
                <w:rFonts w:cstheme="minorHAnsi"/>
                <w:sz w:val="24"/>
                <w:szCs w:val="24"/>
              </w:rPr>
              <w:t>sense of completion before they dive into examining the parts of the book more carefully.</w:t>
            </w:r>
          </w:p>
        </w:tc>
      </w:tr>
      <w:tr w:rsidR="00CD6B7F" w:rsidRPr="000C7478" w14:paraId="0ECE8DD4" w14:textId="77777777">
        <w:trPr>
          <w:trHeight w:val="147"/>
        </w:trPr>
        <w:tc>
          <w:tcPr>
            <w:tcW w:w="6449" w:type="dxa"/>
          </w:tcPr>
          <w:p w14:paraId="285EB1C8" w14:textId="77777777" w:rsidR="006B0EFD" w:rsidRPr="000C7478" w:rsidRDefault="002F6E5E" w:rsidP="00F06119">
            <w:pPr>
              <w:spacing w:after="0" w:line="240" w:lineRule="auto"/>
              <w:rPr>
                <w:rFonts w:cstheme="minorHAnsi"/>
                <w:sz w:val="24"/>
                <w:szCs w:val="24"/>
              </w:rPr>
            </w:pPr>
            <w:r w:rsidRPr="000C7478">
              <w:rPr>
                <w:rFonts w:cstheme="minorHAnsi"/>
                <w:sz w:val="24"/>
                <w:szCs w:val="24"/>
              </w:rPr>
              <w:t>SECOND READING:</w:t>
            </w:r>
          </w:p>
          <w:p w14:paraId="53D7203E" w14:textId="77777777" w:rsidR="006B0EFD" w:rsidRPr="000C7478" w:rsidRDefault="006B0EFD" w:rsidP="00F06119">
            <w:pPr>
              <w:spacing w:after="0" w:line="240" w:lineRule="auto"/>
              <w:rPr>
                <w:rFonts w:cstheme="minorHAnsi"/>
                <w:sz w:val="24"/>
                <w:szCs w:val="24"/>
              </w:rPr>
            </w:pPr>
          </w:p>
          <w:p w14:paraId="7EFCDB83" w14:textId="77777777" w:rsidR="00244B5E" w:rsidRPr="000C7478" w:rsidRDefault="00244B5E" w:rsidP="00F06119">
            <w:pPr>
              <w:spacing w:after="0" w:line="240" w:lineRule="auto"/>
              <w:rPr>
                <w:rFonts w:cstheme="minorHAnsi"/>
                <w:sz w:val="24"/>
                <w:szCs w:val="24"/>
              </w:rPr>
            </w:pPr>
            <w:r w:rsidRPr="000C7478">
              <w:rPr>
                <w:rFonts w:cstheme="minorHAnsi"/>
                <w:sz w:val="24"/>
                <w:szCs w:val="24"/>
              </w:rPr>
              <w:t>Focus on the devastating nature of hurricanes.</w:t>
            </w:r>
          </w:p>
          <w:p w14:paraId="457E2D7F" w14:textId="77777777" w:rsidR="00244B5E" w:rsidRPr="000C7478" w:rsidRDefault="00244B5E" w:rsidP="00F06119">
            <w:pPr>
              <w:spacing w:after="0" w:line="240" w:lineRule="auto"/>
              <w:rPr>
                <w:rFonts w:cstheme="minorHAnsi"/>
                <w:sz w:val="24"/>
                <w:szCs w:val="24"/>
              </w:rPr>
            </w:pPr>
          </w:p>
          <w:p w14:paraId="14A43330" w14:textId="77777777" w:rsidR="00576152" w:rsidRDefault="004E63C1" w:rsidP="00F06119">
            <w:pPr>
              <w:spacing w:after="0" w:line="240" w:lineRule="auto"/>
              <w:rPr>
                <w:rFonts w:cstheme="minorHAnsi"/>
                <w:sz w:val="24"/>
                <w:szCs w:val="24"/>
              </w:rPr>
            </w:pPr>
            <w:r w:rsidRPr="005A39FB">
              <w:rPr>
                <w:rFonts w:cstheme="minorHAnsi"/>
                <w:sz w:val="24"/>
                <w:szCs w:val="24"/>
              </w:rPr>
              <w:t xml:space="preserve">Include explicit instruction on the word </w:t>
            </w:r>
            <w:r w:rsidR="00A53B99" w:rsidRPr="005A39FB">
              <w:rPr>
                <w:rFonts w:cstheme="minorHAnsi"/>
                <w:sz w:val="24"/>
                <w:szCs w:val="24"/>
              </w:rPr>
              <w:t>d</w:t>
            </w:r>
            <w:r w:rsidR="00FF5DC1" w:rsidRPr="005A39FB">
              <w:rPr>
                <w:rFonts w:cstheme="minorHAnsi"/>
                <w:sz w:val="24"/>
                <w:szCs w:val="24"/>
              </w:rPr>
              <w:t>evastation</w:t>
            </w:r>
            <w:r w:rsidR="00576152">
              <w:rPr>
                <w:rFonts w:cstheme="minorHAnsi"/>
                <w:sz w:val="24"/>
                <w:szCs w:val="24"/>
              </w:rPr>
              <w:t>:</w:t>
            </w:r>
          </w:p>
          <w:p w14:paraId="7A4C67F0" w14:textId="77777777" w:rsidR="00576152" w:rsidRDefault="00576152" w:rsidP="00576152">
            <w:pPr>
              <w:pStyle w:val="ListParagraph"/>
              <w:numPr>
                <w:ilvl w:val="0"/>
                <w:numId w:val="17"/>
              </w:numPr>
              <w:spacing w:after="0" w:line="240" w:lineRule="auto"/>
              <w:rPr>
                <w:rFonts w:cstheme="minorHAnsi"/>
                <w:sz w:val="24"/>
                <w:szCs w:val="24"/>
              </w:rPr>
            </w:pPr>
            <w:r w:rsidRPr="00576152">
              <w:rPr>
                <w:rFonts w:cstheme="minorHAnsi"/>
                <w:sz w:val="24"/>
                <w:szCs w:val="24"/>
              </w:rPr>
              <w:t xml:space="preserve">Pronounce the word and have students </w:t>
            </w:r>
            <w:r w:rsidR="006F2DA8">
              <w:rPr>
                <w:rFonts w:cstheme="minorHAnsi"/>
                <w:sz w:val="24"/>
                <w:szCs w:val="24"/>
              </w:rPr>
              <w:t>repeat</w:t>
            </w:r>
          </w:p>
          <w:p w14:paraId="603C6888" w14:textId="77777777" w:rsidR="00576152" w:rsidRDefault="006F2DA8" w:rsidP="00576152">
            <w:pPr>
              <w:pStyle w:val="ListParagraph"/>
              <w:numPr>
                <w:ilvl w:val="0"/>
                <w:numId w:val="17"/>
              </w:numPr>
              <w:spacing w:after="0" w:line="240" w:lineRule="auto"/>
              <w:rPr>
                <w:rFonts w:cstheme="minorHAnsi"/>
                <w:sz w:val="24"/>
                <w:szCs w:val="24"/>
              </w:rPr>
            </w:pPr>
            <w:r>
              <w:rPr>
                <w:rFonts w:cstheme="minorHAnsi"/>
                <w:sz w:val="24"/>
                <w:szCs w:val="24"/>
              </w:rPr>
              <w:t xml:space="preserve">Tap the word into syllables (dev-a-sta-tion) </w:t>
            </w:r>
            <w:r w:rsidRPr="00576152">
              <w:rPr>
                <w:rFonts w:cstheme="minorHAnsi"/>
                <w:sz w:val="24"/>
                <w:szCs w:val="24"/>
              </w:rPr>
              <w:t xml:space="preserve">and have students </w:t>
            </w:r>
            <w:r>
              <w:rPr>
                <w:rFonts w:cstheme="minorHAnsi"/>
                <w:sz w:val="24"/>
                <w:szCs w:val="24"/>
              </w:rPr>
              <w:t>repeat</w:t>
            </w:r>
          </w:p>
          <w:p w14:paraId="08831D79" w14:textId="77777777" w:rsidR="00B47B47" w:rsidRPr="00B47B47" w:rsidRDefault="00B47B47" w:rsidP="00576152">
            <w:pPr>
              <w:pStyle w:val="ListParagraph"/>
              <w:numPr>
                <w:ilvl w:val="0"/>
                <w:numId w:val="17"/>
              </w:numPr>
              <w:spacing w:after="0" w:line="240" w:lineRule="auto"/>
              <w:rPr>
                <w:rFonts w:cstheme="minorHAnsi"/>
                <w:b/>
                <w:sz w:val="24"/>
                <w:szCs w:val="24"/>
              </w:rPr>
            </w:pPr>
            <w:r w:rsidRPr="00B47B47">
              <w:rPr>
                <w:rFonts w:cstheme="minorHAnsi"/>
                <w:b/>
                <w:sz w:val="24"/>
                <w:szCs w:val="24"/>
              </w:rPr>
              <w:t>Devastation means something is damaged badly or completely.</w:t>
            </w:r>
          </w:p>
          <w:p w14:paraId="290E6C4C" w14:textId="77777777" w:rsidR="006F2DA8" w:rsidRPr="00576152" w:rsidRDefault="006F2DA8" w:rsidP="00576152">
            <w:pPr>
              <w:pStyle w:val="ListParagraph"/>
              <w:numPr>
                <w:ilvl w:val="0"/>
                <w:numId w:val="17"/>
              </w:numPr>
              <w:spacing w:after="0" w:line="240" w:lineRule="auto"/>
              <w:rPr>
                <w:rFonts w:cstheme="minorHAnsi"/>
                <w:sz w:val="24"/>
                <w:szCs w:val="24"/>
              </w:rPr>
            </w:pPr>
            <w:r>
              <w:rPr>
                <w:rFonts w:cstheme="minorHAnsi"/>
                <w:sz w:val="24"/>
                <w:szCs w:val="24"/>
              </w:rPr>
              <w:t>Provide examples and non-examples of devastation</w:t>
            </w:r>
          </w:p>
          <w:p w14:paraId="295D6213" w14:textId="77777777" w:rsidR="004E63C1" w:rsidRDefault="006F2DA8" w:rsidP="006F2DA8">
            <w:pPr>
              <w:spacing w:after="0" w:line="240" w:lineRule="auto"/>
              <w:ind w:left="720"/>
              <w:rPr>
                <w:rFonts w:cstheme="minorHAnsi"/>
                <w:sz w:val="24"/>
                <w:szCs w:val="24"/>
              </w:rPr>
            </w:pPr>
            <w:r>
              <w:rPr>
                <w:rFonts w:cstheme="minorHAnsi"/>
                <w:sz w:val="24"/>
                <w:szCs w:val="24"/>
              </w:rPr>
              <w:t xml:space="preserve">Example: </w:t>
            </w:r>
            <w:r w:rsidR="00A53B99" w:rsidRPr="005A39FB">
              <w:rPr>
                <w:rFonts w:cstheme="minorHAnsi"/>
                <w:sz w:val="24"/>
                <w:szCs w:val="24"/>
              </w:rPr>
              <w:t xml:space="preserve">In </w:t>
            </w:r>
            <w:r w:rsidR="00A53B99" w:rsidRPr="005A39FB">
              <w:rPr>
                <w:rFonts w:cstheme="minorHAnsi"/>
                <w:i/>
                <w:sz w:val="24"/>
                <w:szCs w:val="24"/>
              </w:rPr>
              <w:t>Two Bobbies</w:t>
            </w:r>
            <w:r w:rsidR="00A53B99" w:rsidRPr="005A39FB">
              <w:rPr>
                <w:rFonts w:cstheme="minorHAnsi"/>
                <w:sz w:val="24"/>
                <w:szCs w:val="24"/>
              </w:rPr>
              <w:t xml:space="preserve">, devastation means </w:t>
            </w:r>
            <w:r w:rsidR="005A39FB">
              <w:rPr>
                <w:rFonts w:cstheme="minorHAnsi"/>
                <w:sz w:val="24"/>
                <w:szCs w:val="24"/>
              </w:rPr>
              <w:t>damaged and dangerous. T</w:t>
            </w:r>
            <w:r w:rsidR="00A53B99" w:rsidRPr="005A39FB">
              <w:rPr>
                <w:rFonts w:cstheme="minorHAnsi"/>
                <w:sz w:val="24"/>
                <w:szCs w:val="24"/>
              </w:rPr>
              <w:t xml:space="preserve">he city of New Orleans was damaged and dangerous for people to inhabit, causing them to </w:t>
            </w:r>
            <w:r w:rsidR="00A53B99" w:rsidRPr="005A39FB">
              <w:rPr>
                <w:rFonts w:cstheme="minorHAnsi"/>
                <w:sz w:val="24"/>
                <w:szCs w:val="24"/>
              </w:rPr>
              <w:lastRenderedPageBreak/>
              <w:t>abandon their homes.</w:t>
            </w:r>
          </w:p>
          <w:p w14:paraId="7E882ACC" w14:textId="77777777" w:rsidR="006F2DA8" w:rsidRDefault="006F2DA8" w:rsidP="006F2DA8">
            <w:pPr>
              <w:spacing w:after="0" w:line="240" w:lineRule="auto"/>
              <w:ind w:left="720"/>
              <w:rPr>
                <w:rFonts w:cstheme="minorHAnsi"/>
                <w:sz w:val="24"/>
                <w:szCs w:val="24"/>
              </w:rPr>
            </w:pPr>
            <w:r>
              <w:rPr>
                <w:rFonts w:cstheme="minorHAnsi"/>
                <w:sz w:val="24"/>
                <w:szCs w:val="24"/>
              </w:rPr>
              <w:t>Non-Example: Spilling your milk at lunchtime</w:t>
            </w:r>
            <w:r w:rsidR="00D603F1">
              <w:rPr>
                <w:rFonts w:cstheme="minorHAnsi"/>
                <w:sz w:val="24"/>
                <w:szCs w:val="24"/>
              </w:rPr>
              <w:t>,</w:t>
            </w:r>
            <w:r>
              <w:rPr>
                <w:rFonts w:cstheme="minorHAnsi"/>
                <w:sz w:val="24"/>
                <w:szCs w:val="24"/>
              </w:rPr>
              <w:t xml:space="preserve"> does that show devastation?</w:t>
            </w:r>
          </w:p>
          <w:p w14:paraId="48DEC148" w14:textId="77777777" w:rsidR="00C33297" w:rsidRPr="004D0C63" w:rsidRDefault="00C33297" w:rsidP="004D0C63">
            <w:pPr>
              <w:pStyle w:val="ListParagraph"/>
              <w:numPr>
                <w:ilvl w:val="0"/>
                <w:numId w:val="17"/>
              </w:numPr>
              <w:spacing w:after="0" w:line="240" w:lineRule="auto"/>
              <w:rPr>
                <w:rFonts w:cstheme="minorHAnsi"/>
                <w:sz w:val="24"/>
                <w:szCs w:val="24"/>
              </w:rPr>
            </w:pPr>
            <w:r w:rsidRPr="004D0C63">
              <w:rPr>
                <w:rFonts w:cstheme="minorHAnsi"/>
                <w:sz w:val="24"/>
                <w:szCs w:val="24"/>
              </w:rPr>
              <w:t>Check for understanding</w:t>
            </w:r>
            <w:r w:rsidR="004D0C63">
              <w:rPr>
                <w:rFonts w:cstheme="minorHAnsi"/>
                <w:sz w:val="24"/>
                <w:szCs w:val="24"/>
              </w:rPr>
              <w:t xml:space="preserve">: </w:t>
            </w:r>
            <w:r w:rsidRPr="004D0C63">
              <w:rPr>
                <w:rFonts w:cstheme="minorHAnsi"/>
                <w:sz w:val="24"/>
                <w:szCs w:val="24"/>
              </w:rPr>
              <w:t>give me a thumbs up or thumbs down if these are examples of devastation:</w:t>
            </w:r>
          </w:p>
          <w:p w14:paraId="24A9B3A9" w14:textId="77777777" w:rsidR="00C33297" w:rsidRDefault="00C33297" w:rsidP="008A1C95">
            <w:pPr>
              <w:pStyle w:val="ListParagraph"/>
              <w:numPr>
                <w:ilvl w:val="0"/>
                <w:numId w:val="20"/>
              </w:numPr>
              <w:spacing w:after="0" w:line="240" w:lineRule="auto"/>
              <w:rPr>
                <w:rFonts w:cstheme="minorHAnsi"/>
                <w:sz w:val="24"/>
                <w:szCs w:val="24"/>
              </w:rPr>
            </w:pPr>
            <w:r>
              <w:rPr>
                <w:rFonts w:cstheme="minorHAnsi"/>
                <w:sz w:val="24"/>
                <w:szCs w:val="24"/>
              </w:rPr>
              <w:t>If there is a light rain during recess, is that an example of devastation? (No)</w:t>
            </w:r>
          </w:p>
          <w:p w14:paraId="1D5E1F55" w14:textId="77777777" w:rsidR="00C33297" w:rsidRPr="00C33297" w:rsidRDefault="00C33297" w:rsidP="008A1C95">
            <w:pPr>
              <w:pStyle w:val="ListParagraph"/>
              <w:numPr>
                <w:ilvl w:val="0"/>
                <w:numId w:val="20"/>
              </w:numPr>
              <w:spacing w:after="0" w:line="240" w:lineRule="auto"/>
              <w:rPr>
                <w:rFonts w:cstheme="minorHAnsi"/>
                <w:sz w:val="24"/>
                <w:szCs w:val="24"/>
              </w:rPr>
            </w:pPr>
            <w:r>
              <w:rPr>
                <w:rFonts w:cstheme="minorHAnsi"/>
                <w:sz w:val="24"/>
                <w:szCs w:val="24"/>
              </w:rPr>
              <w:t>If strong winds tear down trees in your neighborhood, is that an example of devastation? (Yes)</w:t>
            </w:r>
          </w:p>
          <w:p w14:paraId="3EE4B78D" w14:textId="77777777" w:rsidR="00594E42" w:rsidRDefault="00594E42" w:rsidP="00F06119">
            <w:pPr>
              <w:spacing w:after="0" w:line="240" w:lineRule="auto"/>
              <w:rPr>
                <w:rFonts w:cstheme="minorHAnsi"/>
                <w:sz w:val="24"/>
                <w:szCs w:val="24"/>
              </w:rPr>
            </w:pPr>
          </w:p>
          <w:p w14:paraId="6762747C" w14:textId="77777777" w:rsidR="00244B5E" w:rsidRPr="000C7478" w:rsidRDefault="00244B5E" w:rsidP="00F06119">
            <w:pPr>
              <w:spacing w:after="0" w:line="240" w:lineRule="auto"/>
              <w:rPr>
                <w:rFonts w:cstheme="minorHAnsi"/>
                <w:sz w:val="24"/>
                <w:szCs w:val="24"/>
              </w:rPr>
            </w:pPr>
            <w:r w:rsidRPr="000C7478">
              <w:rPr>
                <w:rFonts w:cstheme="minorHAnsi"/>
                <w:sz w:val="24"/>
                <w:szCs w:val="24"/>
              </w:rPr>
              <w:t>Reread</w:t>
            </w:r>
            <w:r w:rsidR="005B58E6" w:rsidRPr="000C7478">
              <w:rPr>
                <w:rFonts w:cstheme="minorHAnsi"/>
                <w:sz w:val="24"/>
                <w:szCs w:val="24"/>
              </w:rPr>
              <w:t xml:space="preserve"> the</w:t>
            </w:r>
            <w:r w:rsidRPr="000C7478">
              <w:rPr>
                <w:rFonts w:cstheme="minorHAnsi"/>
                <w:sz w:val="24"/>
                <w:szCs w:val="24"/>
              </w:rPr>
              <w:t xml:space="preserve"> first paragraph on page </w:t>
            </w:r>
            <w:r w:rsidR="001C7FC2" w:rsidRPr="000C7478">
              <w:rPr>
                <w:rFonts w:cstheme="minorHAnsi"/>
                <w:sz w:val="24"/>
                <w:szCs w:val="24"/>
              </w:rPr>
              <w:t>3</w:t>
            </w:r>
            <w:r w:rsidRPr="000C7478">
              <w:rPr>
                <w:rFonts w:cstheme="minorHAnsi"/>
                <w:sz w:val="24"/>
                <w:szCs w:val="24"/>
              </w:rPr>
              <w:t>: “Winds roared to 110 miles an hour. Rain pounded hard and fast. Strong winds pushed walls of water from the Gulf of Mexico</w:t>
            </w:r>
            <w:r w:rsidR="001C7FC2" w:rsidRPr="000C7478">
              <w:rPr>
                <w:rFonts w:cstheme="minorHAnsi"/>
                <w:sz w:val="24"/>
                <w:szCs w:val="24"/>
              </w:rPr>
              <w:t xml:space="preserve"> into Lake Pontchartrain. Some of the levees holding back the lake gave way.</w:t>
            </w:r>
            <w:r w:rsidRPr="000C7478">
              <w:rPr>
                <w:rFonts w:cstheme="minorHAnsi"/>
                <w:sz w:val="24"/>
                <w:szCs w:val="24"/>
              </w:rPr>
              <w:t>”</w:t>
            </w:r>
          </w:p>
          <w:p w14:paraId="471BB833" w14:textId="77777777" w:rsidR="00244B5E" w:rsidRPr="000C7478" w:rsidRDefault="00244B5E" w:rsidP="00F06119">
            <w:pPr>
              <w:spacing w:after="0" w:line="240" w:lineRule="auto"/>
              <w:rPr>
                <w:rFonts w:cstheme="minorHAnsi"/>
                <w:sz w:val="24"/>
                <w:szCs w:val="24"/>
              </w:rPr>
            </w:pPr>
          </w:p>
          <w:p w14:paraId="0D765FBC" w14:textId="77777777" w:rsidR="00A8494F" w:rsidRPr="000C7478" w:rsidRDefault="009F1AC6" w:rsidP="00A8494F">
            <w:pPr>
              <w:spacing w:after="0" w:line="240" w:lineRule="auto"/>
              <w:rPr>
                <w:rFonts w:cstheme="minorHAnsi"/>
                <w:sz w:val="24"/>
                <w:szCs w:val="24"/>
              </w:rPr>
            </w:pPr>
            <w:r w:rsidRPr="000C7478">
              <w:rPr>
                <w:rFonts w:cstheme="minorHAnsi"/>
                <w:sz w:val="24"/>
                <w:szCs w:val="24"/>
              </w:rPr>
              <w:t>ACTIVITY: Show students a picture of a levee.</w:t>
            </w:r>
            <w:r w:rsidR="00827D9B" w:rsidRPr="000C7478">
              <w:rPr>
                <w:rFonts w:cstheme="minorHAnsi"/>
                <w:sz w:val="24"/>
                <w:szCs w:val="24"/>
              </w:rPr>
              <w:t xml:space="preserve">  </w:t>
            </w:r>
            <w:r w:rsidR="00A8494F" w:rsidRPr="000C7478">
              <w:rPr>
                <w:rFonts w:cstheme="minorHAnsi"/>
                <w:sz w:val="24"/>
                <w:szCs w:val="24"/>
              </w:rPr>
              <w:t>Students will answer the questions listed below. Have students share answers with a partner.</w:t>
            </w:r>
            <w:r w:rsidR="00827D9B" w:rsidRPr="000C7478">
              <w:rPr>
                <w:rFonts w:cstheme="minorHAnsi"/>
                <w:sz w:val="24"/>
                <w:szCs w:val="24"/>
              </w:rPr>
              <w:t xml:space="preserve"> </w:t>
            </w:r>
            <w:r w:rsidR="00A8494F" w:rsidRPr="000C7478">
              <w:rPr>
                <w:rFonts w:cstheme="minorHAnsi"/>
                <w:sz w:val="24"/>
                <w:szCs w:val="24"/>
              </w:rPr>
              <w:t>Have a few students share with class.</w:t>
            </w:r>
          </w:p>
          <w:p w14:paraId="114375A8" w14:textId="77777777" w:rsidR="006F5AC2" w:rsidRPr="000C7478" w:rsidRDefault="006F5AC2" w:rsidP="00F06119">
            <w:pPr>
              <w:spacing w:after="0" w:line="240" w:lineRule="auto"/>
              <w:rPr>
                <w:rFonts w:cstheme="minorHAnsi"/>
                <w:sz w:val="24"/>
                <w:szCs w:val="24"/>
              </w:rPr>
            </w:pPr>
          </w:p>
          <w:p w14:paraId="64057702" w14:textId="77777777" w:rsidR="00244B5E" w:rsidRDefault="00244B5E" w:rsidP="00F06119">
            <w:pPr>
              <w:spacing w:after="0" w:line="240" w:lineRule="auto"/>
              <w:rPr>
                <w:rFonts w:cstheme="minorHAnsi"/>
                <w:sz w:val="24"/>
                <w:szCs w:val="24"/>
              </w:rPr>
            </w:pPr>
            <w:r w:rsidRPr="000C7478">
              <w:rPr>
                <w:rFonts w:cstheme="minorHAnsi"/>
                <w:sz w:val="24"/>
                <w:szCs w:val="24"/>
              </w:rPr>
              <w:t>QUESTION: What do the author</w:t>
            </w:r>
            <w:r w:rsidR="005B58E6" w:rsidRPr="000C7478">
              <w:rPr>
                <w:rFonts w:cstheme="minorHAnsi"/>
                <w:sz w:val="24"/>
                <w:szCs w:val="24"/>
              </w:rPr>
              <w:t>s</w:t>
            </w:r>
            <w:r w:rsidRPr="000C7478">
              <w:rPr>
                <w:rFonts w:cstheme="minorHAnsi"/>
                <w:sz w:val="24"/>
                <w:szCs w:val="24"/>
              </w:rPr>
              <w:t xml:space="preserve"> mean</w:t>
            </w:r>
            <w:r w:rsidR="008A41BA" w:rsidRPr="000C7478">
              <w:rPr>
                <w:rFonts w:cstheme="minorHAnsi"/>
                <w:sz w:val="24"/>
                <w:szCs w:val="24"/>
              </w:rPr>
              <w:t xml:space="preserve"> by</w:t>
            </w:r>
            <w:r w:rsidRPr="000C7478">
              <w:rPr>
                <w:rFonts w:cstheme="minorHAnsi"/>
                <w:sz w:val="24"/>
                <w:szCs w:val="24"/>
              </w:rPr>
              <w:t xml:space="preserve"> “walls </w:t>
            </w:r>
            <w:r w:rsidR="008A41BA" w:rsidRPr="000C7478">
              <w:rPr>
                <w:rFonts w:cstheme="minorHAnsi"/>
                <w:sz w:val="24"/>
                <w:szCs w:val="24"/>
              </w:rPr>
              <w:t>of water?”</w:t>
            </w:r>
          </w:p>
          <w:p w14:paraId="40B384C8" w14:textId="77777777" w:rsidR="00955FD5" w:rsidRDefault="00955FD5" w:rsidP="00F06119">
            <w:pPr>
              <w:spacing w:after="0" w:line="240" w:lineRule="auto"/>
              <w:rPr>
                <w:rFonts w:cstheme="minorHAnsi"/>
                <w:sz w:val="24"/>
                <w:szCs w:val="24"/>
              </w:rPr>
            </w:pPr>
          </w:p>
          <w:p w14:paraId="41F9CC91" w14:textId="77777777" w:rsidR="00955FD5" w:rsidRPr="000C7478" w:rsidRDefault="00955FD5" w:rsidP="00F06119">
            <w:pPr>
              <w:spacing w:after="0" w:line="240" w:lineRule="auto"/>
              <w:rPr>
                <w:rFonts w:cstheme="minorHAnsi"/>
                <w:sz w:val="24"/>
                <w:szCs w:val="24"/>
              </w:rPr>
            </w:pPr>
            <w:r>
              <w:rPr>
                <w:rFonts w:cstheme="minorHAnsi"/>
                <w:sz w:val="24"/>
                <w:szCs w:val="24"/>
              </w:rPr>
              <w:t>QUESTION: What problems did the wall of water create for the residents of New Orleans?</w:t>
            </w:r>
          </w:p>
          <w:p w14:paraId="27299D56" w14:textId="77777777" w:rsidR="008C57CC" w:rsidRPr="000C7478" w:rsidRDefault="008C57CC" w:rsidP="00F06119">
            <w:pPr>
              <w:spacing w:after="0" w:line="240" w:lineRule="auto"/>
              <w:rPr>
                <w:rFonts w:cstheme="minorHAnsi"/>
                <w:sz w:val="24"/>
                <w:szCs w:val="24"/>
              </w:rPr>
            </w:pPr>
          </w:p>
          <w:p w14:paraId="0285AABD" w14:textId="77777777" w:rsidR="00B07DC1" w:rsidRDefault="00B07DC1" w:rsidP="00F06119">
            <w:pPr>
              <w:spacing w:after="0" w:line="240" w:lineRule="auto"/>
              <w:rPr>
                <w:rFonts w:cstheme="minorHAnsi"/>
                <w:sz w:val="24"/>
                <w:szCs w:val="24"/>
              </w:rPr>
            </w:pPr>
          </w:p>
          <w:p w14:paraId="5CF3B481" w14:textId="77777777" w:rsidR="009C4470" w:rsidRPr="000C7478" w:rsidRDefault="00902BC5" w:rsidP="00F06119">
            <w:pPr>
              <w:spacing w:after="0" w:line="240" w:lineRule="auto"/>
              <w:rPr>
                <w:rFonts w:cstheme="minorHAnsi"/>
                <w:sz w:val="24"/>
                <w:szCs w:val="24"/>
              </w:rPr>
            </w:pPr>
            <w:r w:rsidRPr="000C7478">
              <w:rPr>
                <w:rFonts w:cstheme="minorHAnsi"/>
                <w:sz w:val="24"/>
                <w:szCs w:val="24"/>
              </w:rPr>
              <w:t>Use a document reader</w:t>
            </w:r>
            <w:r>
              <w:rPr>
                <w:rFonts w:cstheme="minorHAnsi"/>
                <w:sz w:val="24"/>
                <w:szCs w:val="24"/>
              </w:rPr>
              <w:t>, a</w:t>
            </w:r>
            <w:r w:rsidR="00D245D9">
              <w:rPr>
                <w:rFonts w:cstheme="minorHAnsi"/>
                <w:sz w:val="24"/>
                <w:szCs w:val="24"/>
              </w:rPr>
              <w:t>sk students to look at the illustrations on page</w:t>
            </w:r>
            <w:r>
              <w:rPr>
                <w:rFonts w:cstheme="minorHAnsi"/>
                <w:sz w:val="24"/>
                <w:szCs w:val="24"/>
              </w:rPr>
              <w:t>s</w:t>
            </w:r>
            <w:r w:rsidR="00D245D9">
              <w:rPr>
                <w:rFonts w:cstheme="minorHAnsi"/>
                <w:sz w:val="24"/>
                <w:szCs w:val="24"/>
              </w:rPr>
              <w:t xml:space="preserve"> 3 and 4</w:t>
            </w:r>
            <w:r w:rsidR="006B6EC3">
              <w:rPr>
                <w:rFonts w:cstheme="minorHAnsi"/>
                <w:sz w:val="24"/>
                <w:szCs w:val="24"/>
              </w:rPr>
              <w:t>. Have students look</w:t>
            </w:r>
            <w:r w:rsidR="00D245D9">
              <w:rPr>
                <w:rFonts w:cstheme="minorHAnsi"/>
                <w:sz w:val="24"/>
                <w:szCs w:val="24"/>
              </w:rPr>
              <w:t xml:space="preserve"> for examples</w:t>
            </w:r>
            <w:r w:rsidR="006B6EC3">
              <w:rPr>
                <w:rFonts w:cstheme="minorHAnsi"/>
                <w:sz w:val="24"/>
                <w:szCs w:val="24"/>
              </w:rPr>
              <w:t xml:space="preserve"> and collect evidence</w:t>
            </w:r>
            <w:r w:rsidR="00D245D9">
              <w:rPr>
                <w:rFonts w:cstheme="minorHAnsi"/>
                <w:sz w:val="24"/>
                <w:szCs w:val="24"/>
              </w:rPr>
              <w:t xml:space="preserve"> of devastation</w:t>
            </w:r>
            <w:r w:rsidR="006B6EC3">
              <w:rPr>
                <w:rFonts w:cstheme="minorHAnsi"/>
                <w:sz w:val="24"/>
                <w:szCs w:val="24"/>
              </w:rPr>
              <w:t xml:space="preserve"> in today’s reading</w:t>
            </w:r>
            <w:r w:rsidR="00D245D9">
              <w:rPr>
                <w:rFonts w:cstheme="minorHAnsi"/>
                <w:sz w:val="24"/>
                <w:szCs w:val="24"/>
              </w:rPr>
              <w:t>.</w:t>
            </w:r>
            <w:r w:rsidR="002A1C95">
              <w:rPr>
                <w:rFonts w:cstheme="minorHAnsi"/>
                <w:sz w:val="24"/>
                <w:szCs w:val="24"/>
              </w:rPr>
              <w:t xml:space="preserve"> For example, flood waters, floating car.</w:t>
            </w:r>
          </w:p>
          <w:p w14:paraId="0C609A47" w14:textId="77777777" w:rsidR="00955FD5" w:rsidRDefault="00955FD5" w:rsidP="00F06119">
            <w:pPr>
              <w:spacing w:after="0" w:line="240" w:lineRule="auto"/>
              <w:rPr>
                <w:rFonts w:cstheme="minorHAnsi"/>
                <w:sz w:val="24"/>
                <w:szCs w:val="24"/>
              </w:rPr>
            </w:pPr>
          </w:p>
          <w:p w14:paraId="710B3F00" w14:textId="77777777" w:rsidR="005B58E6" w:rsidRPr="000C7478" w:rsidRDefault="005B58E6" w:rsidP="00F06119">
            <w:pPr>
              <w:spacing w:after="0" w:line="240" w:lineRule="auto"/>
              <w:rPr>
                <w:rFonts w:cstheme="minorHAnsi"/>
                <w:sz w:val="24"/>
                <w:szCs w:val="24"/>
              </w:rPr>
            </w:pPr>
            <w:r w:rsidRPr="000C7478">
              <w:rPr>
                <w:rFonts w:cstheme="minorHAnsi"/>
                <w:sz w:val="24"/>
                <w:szCs w:val="24"/>
              </w:rPr>
              <w:t>Continue reading</w:t>
            </w:r>
            <w:r w:rsidR="006F6BB6" w:rsidRPr="000C7478">
              <w:rPr>
                <w:rFonts w:cstheme="minorHAnsi"/>
                <w:sz w:val="24"/>
                <w:szCs w:val="24"/>
              </w:rPr>
              <w:t xml:space="preserve"> the remaining paragraphs on</w:t>
            </w:r>
            <w:r w:rsidRPr="000C7478">
              <w:rPr>
                <w:rFonts w:cstheme="minorHAnsi"/>
                <w:sz w:val="24"/>
                <w:szCs w:val="24"/>
              </w:rPr>
              <w:t xml:space="preserve"> page 3.</w:t>
            </w:r>
          </w:p>
          <w:p w14:paraId="577CDF74" w14:textId="77777777" w:rsidR="005B58E6" w:rsidRPr="000C7478" w:rsidRDefault="005B58E6" w:rsidP="00F06119">
            <w:pPr>
              <w:spacing w:after="0" w:line="240" w:lineRule="auto"/>
              <w:rPr>
                <w:rFonts w:cstheme="minorHAnsi"/>
                <w:sz w:val="24"/>
                <w:szCs w:val="24"/>
              </w:rPr>
            </w:pPr>
          </w:p>
          <w:p w14:paraId="6C955A1A" w14:textId="77777777" w:rsidR="005B58E6" w:rsidRPr="000C7478" w:rsidRDefault="005B58E6" w:rsidP="005B58E6">
            <w:pPr>
              <w:spacing w:after="0" w:line="240" w:lineRule="auto"/>
              <w:rPr>
                <w:rFonts w:cstheme="minorHAnsi"/>
                <w:sz w:val="24"/>
                <w:szCs w:val="24"/>
              </w:rPr>
            </w:pPr>
            <w:r w:rsidRPr="000C7478">
              <w:rPr>
                <w:rFonts w:cstheme="minorHAnsi"/>
                <w:sz w:val="24"/>
                <w:szCs w:val="24"/>
              </w:rPr>
              <w:t>QUESTION: What do the author</w:t>
            </w:r>
            <w:r w:rsidR="004A4865" w:rsidRPr="000C7478">
              <w:rPr>
                <w:rFonts w:cstheme="minorHAnsi"/>
                <w:sz w:val="24"/>
                <w:szCs w:val="24"/>
              </w:rPr>
              <w:t>s</w:t>
            </w:r>
            <w:r w:rsidRPr="000C7478">
              <w:rPr>
                <w:rFonts w:cstheme="minorHAnsi"/>
                <w:sz w:val="24"/>
                <w:szCs w:val="24"/>
              </w:rPr>
              <w:t xml:space="preserve"> mean by “</w:t>
            </w:r>
            <w:r w:rsidR="004A4865" w:rsidRPr="000C7478">
              <w:rPr>
                <w:rFonts w:cstheme="minorHAnsi"/>
                <w:sz w:val="24"/>
                <w:szCs w:val="24"/>
              </w:rPr>
              <w:t>silent heat</w:t>
            </w:r>
            <w:r w:rsidRPr="000C7478">
              <w:rPr>
                <w:rFonts w:cstheme="minorHAnsi"/>
                <w:sz w:val="24"/>
                <w:szCs w:val="24"/>
              </w:rPr>
              <w:t>?”</w:t>
            </w:r>
          </w:p>
          <w:p w14:paraId="38AE860A" w14:textId="77777777" w:rsidR="005B58E6" w:rsidRDefault="005B58E6" w:rsidP="00F06119">
            <w:pPr>
              <w:spacing w:after="0" w:line="240" w:lineRule="auto"/>
              <w:rPr>
                <w:rFonts w:cstheme="minorHAnsi"/>
                <w:sz w:val="24"/>
                <w:szCs w:val="24"/>
              </w:rPr>
            </w:pPr>
          </w:p>
          <w:p w14:paraId="1A590B5F" w14:textId="77777777" w:rsidR="00AB2A8F" w:rsidRPr="000C7478" w:rsidRDefault="00AB2A8F" w:rsidP="00AB2A8F">
            <w:pPr>
              <w:spacing w:after="0" w:line="240" w:lineRule="auto"/>
              <w:rPr>
                <w:rFonts w:cstheme="minorHAnsi"/>
                <w:sz w:val="24"/>
                <w:szCs w:val="24"/>
              </w:rPr>
            </w:pPr>
            <w:r w:rsidRPr="000C7478">
              <w:rPr>
                <w:rFonts w:cstheme="minorHAnsi"/>
                <w:sz w:val="24"/>
                <w:szCs w:val="24"/>
              </w:rPr>
              <w:t>Use a document reader before</w:t>
            </w:r>
            <w:r w:rsidR="006F6BB6" w:rsidRPr="000C7478">
              <w:rPr>
                <w:rFonts w:cstheme="minorHAnsi"/>
                <w:sz w:val="24"/>
                <w:szCs w:val="24"/>
              </w:rPr>
              <w:t xml:space="preserve"> asking the following question </w:t>
            </w:r>
            <w:r w:rsidRPr="000C7478">
              <w:rPr>
                <w:rFonts w:cstheme="minorHAnsi"/>
                <w:sz w:val="24"/>
                <w:szCs w:val="24"/>
              </w:rPr>
              <w:t>to ensure everyone can see the illustrations.</w:t>
            </w:r>
          </w:p>
          <w:p w14:paraId="6515F7E7" w14:textId="77777777" w:rsidR="00AB2A8F" w:rsidRDefault="00AB2A8F" w:rsidP="00F06119">
            <w:pPr>
              <w:spacing w:after="0" w:line="240" w:lineRule="auto"/>
              <w:rPr>
                <w:rFonts w:cstheme="minorHAnsi"/>
                <w:sz w:val="24"/>
                <w:szCs w:val="24"/>
              </w:rPr>
            </w:pPr>
          </w:p>
          <w:p w14:paraId="16D44232" w14:textId="77777777" w:rsidR="0049158B" w:rsidRDefault="0049158B" w:rsidP="00F06119">
            <w:pPr>
              <w:spacing w:after="0" w:line="240" w:lineRule="auto"/>
              <w:rPr>
                <w:rFonts w:cstheme="minorHAnsi"/>
                <w:sz w:val="24"/>
                <w:szCs w:val="24"/>
              </w:rPr>
            </w:pPr>
            <w:r>
              <w:rPr>
                <w:rFonts w:cstheme="minorHAnsi"/>
                <w:sz w:val="24"/>
                <w:szCs w:val="24"/>
              </w:rPr>
              <w:t>QUESTION:  Why did the people have to leave their pets behind? Let’s look at page three in our book and see what the author tells us.</w:t>
            </w:r>
          </w:p>
          <w:p w14:paraId="67FC3381" w14:textId="77777777" w:rsidR="0049158B" w:rsidRDefault="0049158B" w:rsidP="00F06119">
            <w:pPr>
              <w:spacing w:after="0" w:line="240" w:lineRule="auto"/>
              <w:rPr>
                <w:rFonts w:cstheme="minorHAnsi"/>
                <w:sz w:val="24"/>
                <w:szCs w:val="24"/>
              </w:rPr>
            </w:pPr>
          </w:p>
          <w:p w14:paraId="5150D6AC" w14:textId="77777777" w:rsidR="001742B1" w:rsidRDefault="001742B1" w:rsidP="00F06119">
            <w:pPr>
              <w:spacing w:after="0" w:line="240" w:lineRule="auto"/>
              <w:rPr>
                <w:rFonts w:cstheme="minorHAnsi"/>
                <w:sz w:val="24"/>
                <w:szCs w:val="24"/>
              </w:rPr>
            </w:pPr>
          </w:p>
          <w:p w14:paraId="25485329" w14:textId="77777777" w:rsidR="001742B1" w:rsidRDefault="001742B1" w:rsidP="00F06119">
            <w:pPr>
              <w:spacing w:after="0" w:line="240" w:lineRule="auto"/>
              <w:rPr>
                <w:rFonts w:cstheme="minorHAnsi"/>
                <w:sz w:val="24"/>
                <w:szCs w:val="24"/>
              </w:rPr>
            </w:pPr>
          </w:p>
          <w:p w14:paraId="62AB1B18" w14:textId="77777777" w:rsidR="00013F13" w:rsidRPr="000C7478" w:rsidRDefault="009C6BA6" w:rsidP="00F06119">
            <w:pPr>
              <w:spacing w:after="0" w:line="240" w:lineRule="auto"/>
              <w:rPr>
                <w:rFonts w:cstheme="minorHAnsi"/>
                <w:sz w:val="24"/>
                <w:szCs w:val="24"/>
              </w:rPr>
            </w:pPr>
            <w:r w:rsidRPr="000C7478">
              <w:rPr>
                <w:rFonts w:cstheme="minorHAnsi"/>
                <w:sz w:val="24"/>
                <w:szCs w:val="24"/>
              </w:rPr>
              <w:t xml:space="preserve">QUESTION: </w:t>
            </w:r>
            <w:r w:rsidR="00013F13" w:rsidRPr="000C7478">
              <w:rPr>
                <w:rFonts w:cstheme="minorHAnsi"/>
                <w:sz w:val="24"/>
                <w:szCs w:val="24"/>
              </w:rPr>
              <w:t xml:space="preserve">How can the illustrations help you understand what “tethered by a length of chain” means? </w:t>
            </w:r>
          </w:p>
          <w:p w14:paraId="593B4155" w14:textId="77777777" w:rsidR="00013F13" w:rsidRPr="000C7478" w:rsidRDefault="00013F13" w:rsidP="00F06119">
            <w:pPr>
              <w:spacing w:after="0" w:line="240" w:lineRule="auto"/>
              <w:rPr>
                <w:rFonts w:cstheme="minorHAnsi"/>
                <w:sz w:val="24"/>
                <w:szCs w:val="24"/>
              </w:rPr>
            </w:pPr>
          </w:p>
          <w:p w14:paraId="51463D02" w14:textId="77777777" w:rsidR="00244B5E" w:rsidRPr="000C7478" w:rsidRDefault="001C7FC2" w:rsidP="00F06119">
            <w:pPr>
              <w:spacing w:after="0" w:line="240" w:lineRule="auto"/>
              <w:rPr>
                <w:rFonts w:cstheme="minorHAnsi"/>
                <w:sz w:val="24"/>
                <w:szCs w:val="24"/>
              </w:rPr>
            </w:pPr>
            <w:r w:rsidRPr="000C7478">
              <w:rPr>
                <w:rFonts w:cstheme="minorHAnsi"/>
                <w:sz w:val="24"/>
                <w:szCs w:val="24"/>
              </w:rPr>
              <w:t>Reread page 8: “In the early days after the hurricane, the Two Bobbies tried to make their way around oily water littered with debris. After the waters receded, they traveled the buckled streets…”</w:t>
            </w:r>
          </w:p>
          <w:p w14:paraId="0E9F5B7C" w14:textId="77777777" w:rsidR="00003102" w:rsidRPr="000C7478" w:rsidRDefault="00003102" w:rsidP="00F06119">
            <w:pPr>
              <w:spacing w:after="0" w:line="240" w:lineRule="auto"/>
              <w:rPr>
                <w:rFonts w:cstheme="minorHAnsi"/>
                <w:sz w:val="24"/>
                <w:szCs w:val="24"/>
              </w:rPr>
            </w:pPr>
          </w:p>
          <w:p w14:paraId="12854ACA" w14:textId="77777777" w:rsidR="00003102" w:rsidRPr="000C7478" w:rsidRDefault="00003102" w:rsidP="00F06119">
            <w:pPr>
              <w:spacing w:after="0" w:line="240" w:lineRule="auto"/>
              <w:rPr>
                <w:rFonts w:cstheme="minorHAnsi"/>
                <w:sz w:val="24"/>
                <w:szCs w:val="24"/>
              </w:rPr>
            </w:pPr>
            <w:r w:rsidRPr="000C7478">
              <w:rPr>
                <w:rFonts w:cstheme="minorHAnsi"/>
                <w:sz w:val="24"/>
                <w:szCs w:val="24"/>
              </w:rPr>
              <w:t xml:space="preserve">ACTIVITY: Show students a picture of a street that buckled. </w:t>
            </w:r>
          </w:p>
          <w:p w14:paraId="1E92D757" w14:textId="77777777" w:rsidR="00003102" w:rsidRPr="000C7478" w:rsidRDefault="00003102" w:rsidP="00F06119">
            <w:pPr>
              <w:spacing w:after="0" w:line="240" w:lineRule="auto"/>
              <w:rPr>
                <w:rFonts w:cstheme="minorHAnsi"/>
                <w:sz w:val="24"/>
                <w:szCs w:val="24"/>
              </w:rPr>
            </w:pPr>
            <w:r w:rsidRPr="000C7478">
              <w:rPr>
                <w:rFonts w:cstheme="minorHAnsi"/>
                <w:sz w:val="24"/>
                <w:szCs w:val="24"/>
              </w:rPr>
              <w:t>OPTIONAL ACTIVITY: Distribute pieces of paper to students and encourage them to make the paper buckle. Ask students to share ways in which they made the paper buckle.</w:t>
            </w:r>
          </w:p>
          <w:p w14:paraId="025BE1AD" w14:textId="77777777" w:rsidR="00003102" w:rsidRPr="000C7478" w:rsidRDefault="00003102" w:rsidP="00F06119">
            <w:pPr>
              <w:spacing w:after="0" w:line="240" w:lineRule="auto"/>
              <w:rPr>
                <w:rFonts w:cstheme="minorHAnsi"/>
                <w:sz w:val="24"/>
                <w:szCs w:val="24"/>
              </w:rPr>
            </w:pPr>
          </w:p>
          <w:p w14:paraId="19ED5EC0" w14:textId="77777777" w:rsidR="001C7FC2" w:rsidRPr="000C7478" w:rsidRDefault="001C7FC2" w:rsidP="00F06119">
            <w:pPr>
              <w:spacing w:after="0" w:line="240" w:lineRule="auto"/>
              <w:rPr>
                <w:rFonts w:cstheme="minorHAnsi"/>
                <w:sz w:val="24"/>
                <w:szCs w:val="24"/>
              </w:rPr>
            </w:pPr>
            <w:r w:rsidRPr="000C7478">
              <w:rPr>
                <w:rFonts w:cstheme="minorHAnsi"/>
                <w:sz w:val="24"/>
                <w:szCs w:val="24"/>
              </w:rPr>
              <w:t>Use a document reader before asking the following questions to ensure everyone can see the illustrations.</w:t>
            </w:r>
          </w:p>
          <w:p w14:paraId="4258A85F" w14:textId="77777777" w:rsidR="001C7FC2" w:rsidRPr="000C7478" w:rsidRDefault="001C7FC2" w:rsidP="00F06119">
            <w:pPr>
              <w:spacing w:after="0" w:line="240" w:lineRule="auto"/>
              <w:rPr>
                <w:rFonts w:cstheme="minorHAnsi"/>
                <w:sz w:val="24"/>
                <w:szCs w:val="24"/>
              </w:rPr>
            </w:pPr>
          </w:p>
          <w:p w14:paraId="5E400CF7" w14:textId="77777777" w:rsidR="001C7FC2" w:rsidRPr="000C7478" w:rsidRDefault="009C6BA6" w:rsidP="00F06119">
            <w:pPr>
              <w:spacing w:after="0" w:line="240" w:lineRule="auto"/>
              <w:rPr>
                <w:rFonts w:cstheme="minorHAnsi"/>
                <w:sz w:val="24"/>
                <w:szCs w:val="24"/>
              </w:rPr>
            </w:pPr>
            <w:r w:rsidRPr="000C7478">
              <w:rPr>
                <w:rFonts w:cstheme="minorHAnsi"/>
                <w:sz w:val="24"/>
                <w:szCs w:val="24"/>
              </w:rPr>
              <w:t>QUESTION</w:t>
            </w:r>
            <w:r w:rsidR="001C7FC2" w:rsidRPr="000C7478">
              <w:rPr>
                <w:rFonts w:cstheme="minorHAnsi"/>
                <w:sz w:val="24"/>
                <w:szCs w:val="24"/>
              </w:rPr>
              <w:t xml:space="preserve">: How can the </w:t>
            </w:r>
            <w:r w:rsidR="007E7371" w:rsidRPr="000C7478">
              <w:rPr>
                <w:rFonts w:cstheme="minorHAnsi"/>
                <w:sz w:val="24"/>
                <w:szCs w:val="24"/>
              </w:rPr>
              <w:t xml:space="preserve">text and </w:t>
            </w:r>
            <w:r w:rsidR="001C7FC2" w:rsidRPr="000C7478">
              <w:rPr>
                <w:rFonts w:cstheme="minorHAnsi"/>
                <w:sz w:val="24"/>
                <w:szCs w:val="24"/>
              </w:rPr>
              <w:t xml:space="preserve">illustrations help you understand what debris means? </w:t>
            </w:r>
          </w:p>
          <w:p w14:paraId="5A3E525F" w14:textId="77777777" w:rsidR="001C7FC2" w:rsidRPr="000C7478" w:rsidRDefault="001C7FC2" w:rsidP="00F06119">
            <w:pPr>
              <w:spacing w:after="0" w:line="240" w:lineRule="auto"/>
              <w:rPr>
                <w:rFonts w:cstheme="minorHAnsi"/>
                <w:sz w:val="24"/>
                <w:szCs w:val="24"/>
              </w:rPr>
            </w:pPr>
          </w:p>
          <w:p w14:paraId="23EADCE8" w14:textId="77777777" w:rsidR="001C7FC2" w:rsidRPr="000C7478" w:rsidRDefault="009C6BA6" w:rsidP="00F06119">
            <w:pPr>
              <w:spacing w:after="0" w:line="240" w:lineRule="auto"/>
              <w:rPr>
                <w:rFonts w:cstheme="minorHAnsi"/>
                <w:sz w:val="24"/>
                <w:szCs w:val="24"/>
              </w:rPr>
            </w:pPr>
            <w:r w:rsidRPr="000C7478">
              <w:rPr>
                <w:rFonts w:cstheme="minorHAnsi"/>
                <w:sz w:val="24"/>
                <w:szCs w:val="24"/>
              </w:rPr>
              <w:t xml:space="preserve">QUESTION: Can you find </w:t>
            </w:r>
            <w:r w:rsidR="001C7FC2" w:rsidRPr="000C7478">
              <w:rPr>
                <w:rFonts w:cstheme="minorHAnsi"/>
                <w:sz w:val="24"/>
                <w:szCs w:val="24"/>
              </w:rPr>
              <w:t>examples from the text.</w:t>
            </w:r>
          </w:p>
          <w:p w14:paraId="04297452" w14:textId="77777777" w:rsidR="005818BC" w:rsidRPr="000C7478" w:rsidRDefault="005818BC" w:rsidP="00F06119">
            <w:pPr>
              <w:spacing w:after="0" w:line="240" w:lineRule="auto"/>
              <w:rPr>
                <w:rFonts w:cstheme="minorHAnsi"/>
                <w:sz w:val="24"/>
                <w:szCs w:val="24"/>
              </w:rPr>
            </w:pPr>
          </w:p>
          <w:p w14:paraId="45601E91" w14:textId="77777777" w:rsidR="004C72D1" w:rsidRDefault="004C72D1" w:rsidP="00841E1C">
            <w:pPr>
              <w:spacing w:after="0" w:line="240" w:lineRule="auto"/>
              <w:rPr>
                <w:rFonts w:cstheme="minorHAnsi"/>
                <w:sz w:val="24"/>
                <w:szCs w:val="24"/>
              </w:rPr>
            </w:pPr>
          </w:p>
          <w:p w14:paraId="13818409" w14:textId="77777777" w:rsidR="004C72D1" w:rsidRDefault="004C72D1" w:rsidP="00841E1C">
            <w:pPr>
              <w:spacing w:after="0" w:line="240" w:lineRule="auto"/>
              <w:rPr>
                <w:rFonts w:cstheme="minorHAnsi"/>
                <w:sz w:val="24"/>
                <w:szCs w:val="24"/>
              </w:rPr>
            </w:pPr>
          </w:p>
          <w:p w14:paraId="6AB2FB33" w14:textId="77777777" w:rsidR="004C72D1" w:rsidRDefault="004C72D1" w:rsidP="00841E1C">
            <w:pPr>
              <w:spacing w:after="0" w:line="240" w:lineRule="auto"/>
              <w:rPr>
                <w:rFonts w:cstheme="minorHAnsi"/>
                <w:sz w:val="24"/>
                <w:szCs w:val="24"/>
              </w:rPr>
            </w:pPr>
          </w:p>
          <w:p w14:paraId="6F5BBAA0" w14:textId="77777777" w:rsidR="004C72D1" w:rsidRDefault="004C72D1" w:rsidP="00841E1C">
            <w:pPr>
              <w:spacing w:after="0" w:line="240" w:lineRule="auto"/>
              <w:rPr>
                <w:rFonts w:cstheme="minorHAnsi"/>
                <w:sz w:val="24"/>
                <w:szCs w:val="24"/>
              </w:rPr>
            </w:pPr>
          </w:p>
          <w:p w14:paraId="2D1389EE" w14:textId="77777777" w:rsidR="004C72D1" w:rsidRDefault="004C72D1" w:rsidP="00841E1C">
            <w:pPr>
              <w:spacing w:after="0" w:line="240" w:lineRule="auto"/>
              <w:rPr>
                <w:rFonts w:cstheme="minorHAnsi"/>
                <w:sz w:val="24"/>
                <w:szCs w:val="24"/>
              </w:rPr>
            </w:pPr>
          </w:p>
          <w:p w14:paraId="619F4866" w14:textId="77777777" w:rsidR="00F2264C" w:rsidRDefault="00F2264C" w:rsidP="00841E1C">
            <w:pPr>
              <w:spacing w:after="0" w:line="240" w:lineRule="auto"/>
              <w:rPr>
                <w:rFonts w:cstheme="minorHAnsi"/>
                <w:sz w:val="24"/>
                <w:szCs w:val="24"/>
              </w:rPr>
            </w:pPr>
          </w:p>
          <w:p w14:paraId="36A96233" w14:textId="77777777" w:rsidR="00E05C13" w:rsidRPr="000C7478" w:rsidRDefault="00841E1C" w:rsidP="00841E1C">
            <w:pPr>
              <w:spacing w:after="0" w:line="240" w:lineRule="auto"/>
              <w:rPr>
                <w:rFonts w:cstheme="minorHAnsi"/>
                <w:sz w:val="24"/>
                <w:szCs w:val="24"/>
              </w:rPr>
            </w:pPr>
            <w:r w:rsidRPr="000C7478">
              <w:rPr>
                <w:rFonts w:cstheme="minorHAnsi"/>
                <w:sz w:val="24"/>
                <w:szCs w:val="24"/>
              </w:rPr>
              <w:t>FINAL THOUGHT: Give me some examples from the text that demonstrate how hurricanes are devastating.</w:t>
            </w:r>
          </w:p>
          <w:p w14:paraId="1B28FCA5" w14:textId="77777777" w:rsidR="00302B03" w:rsidRDefault="00302B03" w:rsidP="00841E1C">
            <w:pPr>
              <w:spacing w:after="0" w:line="240" w:lineRule="auto"/>
              <w:rPr>
                <w:rFonts w:cstheme="minorHAnsi"/>
                <w:sz w:val="24"/>
                <w:szCs w:val="24"/>
              </w:rPr>
            </w:pPr>
          </w:p>
          <w:p w14:paraId="0E710FAD" w14:textId="77777777" w:rsidR="00841E1C" w:rsidRPr="00F2264C" w:rsidRDefault="00841E1C" w:rsidP="00F2264C">
            <w:pPr>
              <w:spacing w:after="0" w:line="240" w:lineRule="auto"/>
              <w:rPr>
                <w:rFonts w:cstheme="minorHAnsi"/>
                <w:b/>
                <w:sz w:val="24"/>
                <w:szCs w:val="24"/>
              </w:rPr>
            </w:pPr>
            <w:r w:rsidRPr="00F2264C">
              <w:rPr>
                <w:rFonts w:cstheme="minorHAnsi"/>
                <w:b/>
                <w:sz w:val="24"/>
                <w:szCs w:val="24"/>
              </w:rPr>
              <w:t xml:space="preserve">Record answers on circle map. </w:t>
            </w:r>
            <w:r w:rsidR="00F2264C" w:rsidRPr="00F2264C">
              <w:rPr>
                <w:rFonts w:cstheme="minorHAnsi"/>
                <w:b/>
                <w:sz w:val="24"/>
                <w:szCs w:val="24"/>
              </w:rPr>
              <w:t>See example of Circle Map in attachments.</w:t>
            </w:r>
          </w:p>
        </w:tc>
        <w:tc>
          <w:tcPr>
            <w:tcW w:w="6449" w:type="dxa"/>
          </w:tcPr>
          <w:p w14:paraId="22730923" w14:textId="77777777" w:rsidR="003C1ABD" w:rsidRPr="000C7478" w:rsidRDefault="003C1ABD" w:rsidP="00F06119">
            <w:pPr>
              <w:spacing w:after="0" w:line="240" w:lineRule="auto"/>
              <w:rPr>
                <w:rFonts w:cstheme="minorHAnsi"/>
                <w:color w:val="FF0000"/>
                <w:sz w:val="24"/>
                <w:szCs w:val="24"/>
              </w:rPr>
            </w:pPr>
          </w:p>
          <w:p w14:paraId="32323A6A" w14:textId="77777777" w:rsidR="009F1AC6" w:rsidRPr="00B47B47" w:rsidRDefault="009F1AC6" w:rsidP="00F06119">
            <w:pPr>
              <w:spacing w:after="0" w:line="240" w:lineRule="auto"/>
              <w:rPr>
                <w:rFonts w:cstheme="minorHAnsi"/>
                <w:sz w:val="24"/>
                <w:szCs w:val="24"/>
              </w:rPr>
            </w:pPr>
          </w:p>
          <w:p w14:paraId="4BF7BEE9" w14:textId="77777777" w:rsidR="009F1AC6" w:rsidRPr="000C7478" w:rsidRDefault="009F1AC6" w:rsidP="00F06119">
            <w:pPr>
              <w:spacing w:after="0" w:line="240" w:lineRule="auto"/>
              <w:rPr>
                <w:rFonts w:cstheme="minorHAnsi"/>
                <w:sz w:val="24"/>
                <w:szCs w:val="24"/>
                <w:highlight w:val="lightGray"/>
              </w:rPr>
            </w:pPr>
          </w:p>
          <w:p w14:paraId="7A63D8A4" w14:textId="77777777" w:rsidR="009F1AC6" w:rsidRPr="000C7478" w:rsidRDefault="009F1AC6" w:rsidP="00F06119">
            <w:pPr>
              <w:spacing w:after="0" w:line="240" w:lineRule="auto"/>
              <w:rPr>
                <w:rFonts w:cstheme="minorHAnsi"/>
                <w:sz w:val="24"/>
                <w:szCs w:val="24"/>
                <w:highlight w:val="lightGray"/>
              </w:rPr>
            </w:pPr>
          </w:p>
          <w:p w14:paraId="637B1046" w14:textId="77777777" w:rsidR="009F1AC6" w:rsidRPr="000C7478" w:rsidRDefault="009F1AC6" w:rsidP="00F06119">
            <w:pPr>
              <w:spacing w:after="0" w:line="240" w:lineRule="auto"/>
              <w:rPr>
                <w:rFonts w:cstheme="minorHAnsi"/>
                <w:sz w:val="24"/>
                <w:szCs w:val="24"/>
                <w:highlight w:val="lightGray"/>
              </w:rPr>
            </w:pPr>
          </w:p>
          <w:p w14:paraId="032C41A6" w14:textId="77777777" w:rsidR="009F1AC6" w:rsidRPr="000C7478" w:rsidRDefault="009F1AC6" w:rsidP="00F06119">
            <w:pPr>
              <w:spacing w:after="0" w:line="240" w:lineRule="auto"/>
              <w:rPr>
                <w:rFonts w:cstheme="minorHAnsi"/>
                <w:sz w:val="24"/>
                <w:szCs w:val="24"/>
                <w:highlight w:val="lightGray"/>
              </w:rPr>
            </w:pPr>
          </w:p>
          <w:p w14:paraId="53DF2637" w14:textId="77777777" w:rsidR="009F1AC6" w:rsidRPr="000C7478" w:rsidRDefault="009F1AC6" w:rsidP="00F06119">
            <w:pPr>
              <w:spacing w:after="0" w:line="240" w:lineRule="auto"/>
              <w:rPr>
                <w:rFonts w:cstheme="minorHAnsi"/>
                <w:sz w:val="24"/>
                <w:szCs w:val="24"/>
                <w:highlight w:val="lightGray"/>
              </w:rPr>
            </w:pPr>
          </w:p>
          <w:p w14:paraId="32C9EC91" w14:textId="77777777" w:rsidR="009F1AC6" w:rsidRPr="000C7478" w:rsidRDefault="009F1AC6" w:rsidP="00F06119">
            <w:pPr>
              <w:spacing w:after="0" w:line="240" w:lineRule="auto"/>
              <w:rPr>
                <w:rFonts w:cstheme="minorHAnsi"/>
                <w:sz w:val="24"/>
                <w:szCs w:val="24"/>
                <w:highlight w:val="lightGray"/>
              </w:rPr>
            </w:pPr>
          </w:p>
          <w:p w14:paraId="07854654" w14:textId="77777777" w:rsidR="008C57CC" w:rsidRPr="000C7478" w:rsidRDefault="008C57CC" w:rsidP="00F06119">
            <w:pPr>
              <w:spacing w:after="0" w:line="240" w:lineRule="auto"/>
              <w:rPr>
                <w:rFonts w:cstheme="minorHAnsi"/>
                <w:sz w:val="24"/>
                <w:szCs w:val="24"/>
              </w:rPr>
            </w:pPr>
          </w:p>
          <w:p w14:paraId="1EE7BB37" w14:textId="77777777" w:rsidR="008C57CC" w:rsidRPr="000C7478" w:rsidRDefault="008C57CC" w:rsidP="00F06119">
            <w:pPr>
              <w:spacing w:after="0" w:line="240" w:lineRule="auto"/>
              <w:rPr>
                <w:rFonts w:cstheme="minorHAnsi"/>
                <w:sz w:val="24"/>
                <w:szCs w:val="24"/>
              </w:rPr>
            </w:pPr>
          </w:p>
          <w:p w14:paraId="3B05F763" w14:textId="77777777" w:rsidR="008C57CC" w:rsidRPr="000C7478" w:rsidRDefault="008C57CC" w:rsidP="00F06119">
            <w:pPr>
              <w:spacing w:after="0" w:line="240" w:lineRule="auto"/>
              <w:rPr>
                <w:rFonts w:cstheme="minorHAnsi"/>
                <w:sz w:val="24"/>
                <w:szCs w:val="24"/>
              </w:rPr>
            </w:pPr>
          </w:p>
          <w:p w14:paraId="6EF05299" w14:textId="77777777" w:rsidR="006F5AC2" w:rsidRPr="000C7478" w:rsidRDefault="006F5AC2" w:rsidP="00F06119">
            <w:pPr>
              <w:spacing w:after="0" w:line="240" w:lineRule="auto"/>
              <w:rPr>
                <w:rFonts w:cstheme="minorHAnsi"/>
                <w:sz w:val="24"/>
                <w:szCs w:val="24"/>
              </w:rPr>
            </w:pPr>
          </w:p>
          <w:p w14:paraId="149DBC48" w14:textId="77777777" w:rsidR="006F5AC2" w:rsidRPr="000C7478" w:rsidRDefault="006F5AC2" w:rsidP="00F06119">
            <w:pPr>
              <w:spacing w:after="0" w:line="240" w:lineRule="auto"/>
              <w:rPr>
                <w:rFonts w:cstheme="minorHAnsi"/>
                <w:sz w:val="24"/>
                <w:szCs w:val="24"/>
              </w:rPr>
            </w:pPr>
          </w:p>
          <w:p w14:paraId="024CE403" w14:textId="77777777" w:rsidR="009C4470" w:rsidRPr="000C7478" w:rsidRDefault="009C4470" w:rsidP="00F06119">
            <w:pPr>
              <w:spacing w:after="0" w:line="240" w:lineRule="auto"/>
              <w:rPr>
                <w:rFonts w:cstheme="minorHAnsi"/>
                <w:sz w:val="24"/>
                <w:szCs w:val="24"/>
              </w:rPr>
            </w:pPr>
          </w:p>
          <w:p w14:paraId="5AD3F000" w14:textId="77777777" w:rsidR="004E63C1" w:rsidRPr="000C7478" w:rsidRDefault="004E63C1" w:rsidP="00F06119">
            <w:pPr>
              <w:spacing w:after="0" w:line="240" w:lineRule="auto"/>
              <w:rPr>
                <w:rFonts w:cstheme="minorHAnsi"/>
                <w:sz w:val="24"/>
                <w:szCs w:val="24"/>
              </w:rPr>
            </w:pPr>
          </w:p>
          <w:p w14:paraId="0FAB1097" w14:textId="77777777" w:rsidR="00EC3DE4" w:rsidRDefault="00EC3DE4" w:rsidP="00F06119">
            <w:pPr>
              <w:spacing w:after="0" w:line="240" w:lineRule="auto"/>
              <w:rPr>
                <w:rFonts w:cstheme="minorHAnsi"/>
                <w:sz w:val="24"/>
                <w:szCs w:val="24"/>
              </w:rPr>
            </w:pPr>
          </w:p>
          <w:p w14:paraId="30A81A24" w14:textId="77777777" w:rsidR="00EC3DE4" w:rsidRDefault="00EC3DE4" w:rsidP="00F06119">
            <w:pPr>
              <w:spacing w:after="0" w:line="240" w:lineRule="auto"/>
              <w:rPr>
                <w:rFonts w:cstheme="minorHAnsi"/>
                <w:sz w:val="24"/>
                <w:szCs w:val="24"/>
              </w:rPr>
            </w:pPr>
          </w:p>
          <w:p w14:paraId="3BFFB424" w14:textId="77777777" w:rsidR="00594E42" w:rsidRDefault="00594E42" w:rsidP="00F06119">
            <w:pPr>
              <w:spacing w:after="0" w:line="240" w:lineRule="auto"/>
              <w:rPr>
                <w:rFonts w:cstheme="minorHAnsi"/>
                <w:sz w:val="24"/>
                <w:szCs w:val="24"/>
              </w:rPr>
            </w:pPr>
          </w:p>
          <w:p w14:paraId="5BAE937B" w14:textId="77777777" w:rsidR="00594E42" w:rsidRDefault="00594E42" w:rsidP="00F06119">
            <w:pPr>
              <w:spacing w:after="0" w:line="240" w:lineRule="auto"/>
              <w:rPr>
                <w:rFonts w:cstheme="minorHAnsi"/>
                <w:sz w:val="24"/>
                <w:szCs w:val="24"/>
              </w:rPr>
            </w:pPr>
          </w:p>
          <w:p w14:paraId="535CBDAF" w14:textId="77777777" w:rsidR="00594E42" w:rsidRDefault="00594E42" w:rsidP="00F06119">
            <w:pPr>
              <w:spacing w:after="0" w:line="240" w:lineRule="auto"/>
              <w:rPr>
                <w:rFonts w:cstheme="minorHAnsi"/>
                <w:sz w:val="24"/>
                <w:szCs w:val="24"/>
              </w:rPr>
            </w:pPr>
          </w:p>
          <w:p w14:paraId="27E5C0E9" w14:textId="77777777" w:rsidR="00594E42" w:rsidRDefault="00594E42" w:rsidP="00F06119">
            <w:pPr>
              <w:spacing w:after="0" w:line="240" w:lineRule="auto"/>
              <w:rPr>
                <w:rFonts w:cstheme="minorHAnsi"/>
                <w:sz w:val="24"/>
                <w:szCs w:val="24"/>
              </w:rPr>
            </w:pPr>
          </w:p>
          <w:p w14:paraId="3426786C" w14:textId="77777777" w:rsidR="00594E42" w:rsidRDefault="00594E42" w:rsidP="00F06119">
            <w:pPr>
              <w:spacing w:after="0" w:line="240" w:lineRule="auto"/>
              <w:rPr>
                <w:rFonts w:cstheme="minorHAnsi"/>
                <w:sz w:val="24"/>
                <w:szCs w:val="24"/>
              </w:rPr>
            </w:pPr>
          </w:p>
          <w:p w14:paraId="42E68F8A" w14:textId="77777777" w:rsidR="00594E42" w:rsidRDefault="00594E42" w:rsidP="00F06119">
            <w:pPr>
              <w:spacing w:after="0" w:line="240" w:lineRule="auto"/>
              <w:rPr>
                <w:rFonts w:cstheme="minorHAnsi"/>
                <w:sz w:val="24"/>
                <w:szCs w:val="24"/>
              </w:rPr>
            </w:pPr>
          </w:p>
          <w:p w14:paraId="221D85D7" w14:textId="77777777" w:rsidR="00594E42" w:rsidRDefault="00594E42" w:rsidP="00F06119">
            <w:pPr>
              <w:spacing w:after="0" w:line="240" w:lineRule="auto"/>
              <w:rPr>
                <w:rFonts w:cstheme="minorHAnsi"/>
                <w:sz w:val="24"/>
                <w:szCs w:val="24"/>
              </w:rPr>
            </w:pPr>
          </w:p>
          <w:p w14:paraId="61A44160" w14:textId="77777777" w:rsidR="00594E42" w:rsidRDefault="00594E42" w:rsidP="00F06119">
            <w:pPr>
              <w:spacing w:after="0" w:line="240" w:lineRule="auto"/>
              <w:rPr>
                <w:rFonts w:cstheme="minorHAnsi"/>
                <w:sz w:val="24"/>
                <w:szCs w:val="24"/>
              </w:rPr>
            </w:pPr>
          </w:p>
          <w:p w14:paraId="756CE985" w14:textId="77777777" w:rsidR="00594E42" w:rsidRDefault="00594E42" w:rsidP="00F06119">
            <w:pPr>
              <w:spacing w:after="0" w:line="240" w:lineRule="auto"/>
              <w:rPr>
                <w:rFonts w:cstheme="minorHAnsi"/>
                <w:sz w:val="24"/>
                <w:szCs w:val="24"/>
              </w:rPr>
            </w:pPr>
          </w:p>
          <w:p w14:paraId="6E4797DD" w14:textId="77777777" w:rsidR="00594E42" w:rsidRDefault="00594E42" w:rsidP="00F06119">
            <w:pPr>
              <w:spacing w:after="0" w:line="240" w:lineRule="auto"/>
              <w:rPr>
                <w:rFonts w:cstheme="minorHAnsi"/>
                <w:sz w:val="24"/>
                <w:szCs w:val="24"/>
              </w:rPr>
            </w:pPr>
          </w:p>
          <w:p w14:paraId="4B99DF90" w14:textId="77777777" w:rsidR="00594E42" w:rsidRDefault="00594E42" w:rsidP="00F06119">
            <w:pPr>
              <w:spacing w:after="0" w:line="240" w:lineRule="auto"/>
              <w:rPr>
                <w:rFonts w:cstheme="minorHAnsi"/>
                <w:sz w:val="24"/>
                <w:szCs w:val="24"/>
              </w:rPr>
            </w:pPr>
          </w:p>
          <w:p w14:paraId="69226EE7" w14:textId="77777777" w:rsidR="00594E42" w:rsidRDefault="00594E42" w:rsidP="00F06119">
            <w:pPr>
              <w:spacing w:after="0" w:line="240" w:lineRule="auto"/>
              <w:rPr>
                <w:rFonts w:cstheme="minorHAnsi"/>
                <w:sz w:val="24"/>
                <w:szCs w:val="24"/>
              </w:rPr>
            </w:pPr>
          </w:p>
          <w:p w14:paraId="69057AB8" w14:textId="77777777" w:rsidR="00594E42" w:rsidRDefault="00594E42" w:rsidP="00F06119">
            <w:pPr>
              <w:spacing w:after="0" w:line="240" w:lineRule="auto"/>
              <w:rPr>
                <w:rFonts w:cstheme="minorHAnsi"/>
                <w:sz w:val="24"/>
                <w:szCs w:val="24"/>
              </w:rPr>
            </w:pPr>
          </w:p>
          <w:p w14:paraId="1241C6C7" w14:textId="77777777" w:rsidR="00594E42" w:rsidRDefault="00594E42" w:rsidP="00F06119">
            <w:pPr>
              <w:spacing w:after="0" w:line="240" w:lineRule="auto"/>
              <w:rPr>
                <w:rFonts w:cstheme="minorHAnsi"/>
                <w:sz w:val="24"/>
                <w:szCs w:val="24"/>
              </w:rPr>
            </w:pPr>
          </w:p>
          <w:p w14:paraId="00738348" w14:textId="77777777" w:rsidR="00594E42" w:rsidRDefault="00594E42" w:rsidP="00F06119">
            <w:pPr>
              <w:spacing w:after="0" w:line="240" w:lineRule="auto"/>
              <w:rPr>
                <w:rFonts w:cstheme="minorHAnsi"/>
                <w:sz w:val="24"/>
                <w:szCs w:val="24"/>
              </w:rPr>
            </w:pPr>
          </w:p>
          <w:p w14:paraId="6A802377" w14:textId="77777777" w:rsidR="00955FD5" w:rsidRDefault="00955FD5" w:rsidP="00F06119">
            <w:pPr>
              <w:spacing w:after="0" w:line="240" w:lineRule="auto"/>
              <w:rPr>
                <w:rFonts w:cstheme="minorHAnsi"/>
                <w:sz w:val="24"/>
                <w:szCs w:val="24"/>
              </w:rPr>
            </w:pPr>
          </w:p>
          <w:p w14:paraId="50DD82EB" w14:textId="77777777" w:rsidR="009F1AC6" w:rsidRPr="000C7478" w:rsidRDefault="00594E42" w:rsidP="00F06119">
            <w:pPr>
              <w:spacing w:after="0" w:line="240" w:lineRule="auto"/>
              <w:rPr>
                <w:rFonts w:cstheme="minorHAnsi"/>
                <w:sz w:val="24"/>
                <w:szCs w:val="24"/>
              </w:rPr>
            </w:pPr>
            <w:r>
              <w:rPr>
                <w:rFonts w:cstheme="minorHAnsi"/>
                <w:sz w:val="24"/>
                <w:szCs w:val="24"/>
              </w:rPr>
              <w:t>S</w:t>
            </w:r>
            <w:r w:rsidR="009F1AC6" w:rsidRPr="000C7478">
              <w:rPr>
                <w:rFonts w:cstheme="minorHAnsi"/>
                <w:sz w:val="24"/>
                <w:szCs w:val="24"/>
              </w:rPr>
              <w:t>TUDENT RESPONSE:</w:t>
            </w:r>
            <w:r w:rsidR="009C4470" w:rsidRPr="000C7478">
              <w:rPr>
                <w:rFonts w:cstheme="minorHAnsi"/>
                <w:sz w:val="24"/>
                <w:szCs w:val="24"/>
              </w:rPr>
              <w:t xml:space="preserve"> </w:t>
            </w:r>
            <w:r w:rsidR="009F1AC6" w:rsidRPr="000C7478">
              <w:rPr>
                <w:rFonts w:cstheme="minorHAnsi"/>
                <w:sz w:val="24"/>
                <w:szCs w:val="24"/>
              </w:rPr>
              <w:t>The author</w:t>
            </w:r>
            <w:r w:rsidR="005B58E6" w:rsidRPr="000C7478">
              <w:rPr>
                <w:rFonts w:cstheme="minorHAnsi"/>
                <w:sz w:val="24"/>
                <w:szCs w:val="24"/>
              </w:rPr>
              <w:t>s</w:t>
            </w:r>
            <w:r w:rsidR="009F1AC6" w:rsidRPr="000C7478">
              <w:rPr>
                <w:rFonts w:cstheme="minorHAnsi"/>
                <w:sz w:val="24"/>
                <w:szCs w:val="24"/>
              </w:rPr>
              <w:t xml:space="preserve"> use “wall of water” to mean a large wave of water washing over the city.</w:t>
            </w:r>
          </w:p>
          <w:p w14:paraId="5CF44BE2" w14:textId="77777777" w:rsidR="009C4470" w:rsidRPr="000C7478" w:rsidRDefault="009C4470" w:rsidP="00F06119">
            <w:pPr>
              <w:spacing w:after="0" w:line="240" w:lineRule="auto"/>
              <w:rPr>
                <w:rFonts w:cstheme="minorHAnsi"/>
                <w:sz w:val="24"/>
                <w:szCs w:val="24"/>
              </w:rPr>
            </w:pPr>
          </w:p>
          <w:p w14:paraId="23100721" w14:textId="77777777" w:rsidR="009F1AC6" w:rsidRPr="000C7478" w:rsidRDefault="009C4470" w:rsidP="00F06119">
            <w:pPr>
              <w:spacing w:after="0" w:line="240" w:lineRule="auto"/>
              <w:rPr>
                <w:rFonts w:cstheme="minorHAnsi"/>
                <w:sz w:val="24"/>
                <w:szCs w:val="24"/>
              </w:rPr>
            </w:pPr>
            <w:r w:rsidRPr="000C7478">
              <w:rPr>
                <w:rFonts w:cstheme="minorHAnsi"/>
                <w:sz w:val="24"/>
                <w:szCs w:val="24"/>
              </w:rPr>
              <w:t xml:space="preserve">STUDENT RESPONSE: </w:t>
            </w:r>
            <w:r w:rsidR="009F1AC6" w:rsidRPr="000C7478">
              <w:rPr>
                <w:rFonts w:cstheme="minorHAnsi"/>
                <w:sz w:val="24"/>
                <w:szCs w:val="24"/>
              </w:rPr>
              <w:t>The wall of water was a problem because it floode</w:t>
            </w:r>
            <w:r w:rsidR="00A8494F" w:rsidRPr="000C7478">
              <w:rPr>
                <w:rFonts w:cstheme="minorHAnsi"/>
                <w:sz w:val="24"/>
                <w:szCs w:val="24"/>
              </w:rPr>
              <w:t>d the streets and damaged homes. The wall of water also caused people</w:t>
            </w:r>
            <w:r w:rsidR="009F1AC6" w:rsidRPr="000C7478">
              <w:rPr>
                <w:rFonts w:cstheme="minorHAnsi"/>
                <w:sz w:val="24"/>
                <w:szCs w:val="24"/>
              </w:rPr>
              <w:t xml:space="preserve"> to leave their</w:t>
            </w:r>
            <w:r w:rsidR="006F5AC2" w:rsidRPr="000C7478">
              <w:rPr>
                <w:rFonts w:cstheme="minorHAnsi"/>
                <w:sz w:val="24"/>
                <w:szCs w:val="24"/>
              </w:rPr>
              <w:t xml:space="preserve"> homes and</w:t>
            </w:r>
            <w:r w:rsidR="00A8494F" w:rsidRPr="000C7478">
              <w:rPr>
                <w:rFonts w:cstheme="minorHAnsi"/>
                <w:sz w:val="24"/>
                <w:szCs w:val="24"/>
              </w:rPr>
              <w:t xml:space="preserve"> pets behind.</w:t>
            </w:r>
          </w:p>
          <w:p w14:paraId="38EE314A" w14:textId="77777777" w:rsidR="00902BC5" w:rsidRDefault="00902BC5" w:rsidP="004A4865">
            <w:pPr>
              <w:spacing w:after="0" w:line="240" w:lineRule="auto"/>
              <w:rPr>
                <w:rFonts w:cstheme="minorHAnsi"/>
                <w:sz w:val="24"/>
                <w:szCs w:val="24"/>
              </w:rPr>
            </w:pPr>
          </w:p>
          <w:p w14:paraId="24E5B57B" w14:textId="77777777" w:rsidR="00902BC5" w:rsidRDefault="00902BC5" w:rsidP="004A4865">
            <w:pPr>
              <w:spacing w:after="0" w:line="240" w:lineRule="auto"/>
              <w:rPr>
                <w:rFonts w:cstheme="minorHAnsi"/>
                <w:sz w:val="24"/>
                <w:szCs w:val="24"/>
              </w:rPr>
            </w:pPr>
          </w:p>
          <w:p w14:paraId="1B70021B" w14:textId="77777777" w:rsidR="00B07DC1" w:rsidRDefault="00B07DC1" w:rsidP="004A4865">
            <w:pPr>
              <w:spacing w:after="0" w:line="240" w:lineRule="auto"/>
              <w:rPr>
                <w:rFonts w:cstheme="minorHAnsi"/>
                <w:sz w:val="24"/>
                <w:szCs w:val="24"/>
              </w:rPr>
            </w:pPr>
          </w:p>
          <w:p w14:paraId="330D9828" w14:textId="77777777" w:rsidR="00B07DC1" w:rsidRDefault="00B07DC1" w:rsidP="004A4865">
            <w:pPr>
              <w:spacing w:after="0" w:line="240" w:lineRule="auto"/>
              <w:rPr>
                <w:rFonts w:cstheme="minorHAnsi"/>
                <w:sz w:val="24"/>
                <w:szCs w:val="24"/>
              </w:rPr>
            </w:pPr>
          </w:p>
          <w:p w14:paraId="2B9301E9" w14:textId="77777777" w:rsidR="00B07DC1" w:rsidRDefault="00B07DC1" w:rsidP="004A4865">
            <w:pPr>
              <w:spacing w:after="0" w:line="240" w:lineRule="auto"/>
              <w:rPr>
                <w:rFonts w:cstheme="minorHAnsi"/>
                <w:sz w:val="24"/>
                <w:szCs w:val="24"/>
              </w:rPr>
            </w:pPr>
          </w:p>
          <w:p w14:paraId="41BD1725" w14:textId="77777777" w:rsidR="00B07DC1" w:rsidRDefault="00B07DC1" w:rsidP="004A4865">
            <w:pPr>
              <w:spacing w:after="0" w:line="240" w:lineRule="auto"/>
              <w:rPr>
                <w:rFonts w:cstheme="minorHAnsi"/>
                <w:sz w:val="24"/>
                <w:szCs w:val="24"/>
              </w:rPr>
            </w:pPr>
          </w:p>
          <w:p w14:paraId="0E2DB592" w14:textId="77777777" w:rsidR="00B07DC1" w:rsidRDefault="00B07DC1" w:rsidP="004A4865">
            <w:pPr>
              <w:spacing w:after="0" w:line="240" w:lineRule="auto"/>
              <w:rPr>
                <w:rFonts w:cstheme="minorHAnsi"/>
                <w:sz w:val="24"/>
                <w:szCs w:val="24"/>
              </w:rPr>
            </w:pPr>
          </w:p>
          <w:p w14:paraId="0A9B4E53" w14:textId="77777777" w:rsidR="006B6EC3" w:rsidRDefault="006B6EC3" w:rsidP="004A4865">
            <w:pPr>
              <w:spacing w:after="0" w:line="240" w:lineRule="auto"/>
              <w:rPr>
                <w:rFonts w:cstheme="minorHAnsi"/>
                <w:sz w:val="24"/>
                <w:szCs w:val="24"/>
              </w:rPr>
            </w:pPr>
          </w:p>
          <w:p w14:paraId="0318870B" w14:textId="77777777" w:rsidR="006B6EC3" w:rsidRDefault="006B6EC3" w:rsidP="004A4865">
            <w:pPr>
              <w:spacing w:after="0" w:line="240" w:lineRule="auto"/>
              <w:rPr>
                <w:rFonts w:cstheme="minorHAnsi"/>
                <w:sz w:val="24"/>
                <w:szCs w:val="24"/>
              </w:rPr>
            </w:pPr>
          </w:p>
          <w:p w14:paraId="5F017002" w14:textId="77777777" w:rsidR="001C7FC2" w:rsidRPr="000C7478" w:rsidRDefault="004A4865" w:rsidP="004A4865">
            <w:pPr>
              <w:spacing w:after="0" w:line="240" w:lineRule="auto"/>
              <w:rPr>
                <w:rFonts w:cstheme="minorHAnsi"/>
                <w:sz w:val="24"/>
                <w:szCs w:val="24"/>
              </w:rPr>
            </w:pPr>
            <w:r w:rsidRPr="000C7478">
              <w:rPr>
                <w:rFonts w:cstheme="minorHAnsi"/>
                <w:sz w:val="24"/>
                <w:szCs w:val="24"/>
              </w:rPr>
              <w:t>S</w:t>
            </w:r>
            <w:r w:rsidR="00617D40" w:rsidRPr="000C7478">
              <w:rPr>
                <w:rFonts w:cstheme="minorHAnsi"/>
                <w:sz w:val="24"/>
                <w:szCs w:val="24"/>
              </w:rPr>
              <w:t>TUDENT RESPONSE</w:t>
            </w:r>
            <w:r w:rsidRPr="000C7478">
              <w:rPr>
                <w:rFonts w:cstheme="minorHAnsi"/>
                <w:sz w:val="24"/>
                <w:szCs w:val="24"/>
              </w:rPr>
              <w:t>:</w:t>
            </w:r>
            <w:r w:rsidR="009C6BA6" w:rsidRPr="000C7478">
              <w:rPr>
                <w:rFonts w:cstheme="minorHAnsi"/>
                <w:sz w:val="24"/>
                <w:szCs w:val="24"/>
              </w:rPr>
              <w:t xml:space="preserve"> </w:t>
            </w:r>
            <w:r w:rsidRPr="000C7478">
              <w:rPr>
                <w:rFonts w:cstheme="minorHAnsi"/>
                <w:sz w:val="24"/>
                <w:szCs w:val="24"/>
              </w:rPr>
              <w:t>The authors use “silent heat” to mean that</w:t>
            </w:r>
            <w:r w:rsidR="005F1F90">
              <w:rPr>
                <w:rFonts w:cstheme="minorHAnsi"/>
                <w:sz w:val="24"/>
                <w:szCs w:val="24"/>
              </w:rPr>
              <w:t xml:space="preserve"> all of the people were gone, the streets were quiet and</w:t>
            </w:r>
            <w:r w:rsidRPr="000C7478">
              <w:rPr>
                <w:rFonts w:cstheme="minorHAnsi"/>
                <w:sz w:val="24"/>
                <w:szCs w:val="24"/>
              </w:rPr>
              <w:t xml:space="preserve"> the weather was uncomfortably hot and humid</w:t>
            </w:r>
            <w:r w:rsidR="005F1F90">
              <w:rPr>
                <w:rFonts w:cstheme="minorHAnsi"/>
                <w:sz w:val="24"/>
                <w:szCs w:val="24"/>
              </w:rPr>
              <w:t>.</w:t>
            </w:r>
          </w:p>
          <w:p w14:paraId="5532F3B7" w14:textId="77777777" w:rsidR="00AB2A8F" w:rsidRPr="000C7478" w:rsidRDefault="00AB2A8F" w:rsidP="00013F13">
            <w:pPr>
              <w:spacing w:after="0" w:line="240" w:lineRule="auto"/>
              <w:rPr>
                <w:rFonts w:cstheme="minorHAnsi"/>
                <w:sz w:val="24"/>
                <w:szCs w:val="24"/>
              </w:rPr>
            </w:pPr>
          </w:p>
          <w:p w14:paraId="1EBC8F0C" w14:textId="77777777" w:rsidR="00902BC5" w:rsidRDefault="00902BC5" w:rsidP="00013F13">
            <w:pPr>
              <w:spacing w:after="0" w:line="240" w:lineRule="auto"/>
              <w:rPr>
                <w:rFonts w:cstheme="minorHAnsi"/>
                <w:sz w:val="24"/>
                <w:szCs w:val="24"/>
              </w:rPr>
            </w:pPr>
          </w:p>
          <w:p w14:paraId="42C8717D" w14:textId="77777777" w:rsidR="00902BC5" w:rsidRDefault="0049158B" w:rsidP="00013F13">
            <w:pPr>
              <w:spacing w:after="0" w:line="240" w:lineRule="auto"/>
              <w:rPr>
                <w:rFonts w:cstheme="minorHAnsi"/>
                <w:sz w:val="24"/>
                <w:szCs w:val="24"/>
              </w:rPr>
            </w:pPr>
            <w:r>
              <w:rPr>
                <w:rFonts w:cstheme="minorHAnsi"/>
                <w:sz w:val="24"/>
                <w:szCs w:val="24"/>
              </w:rPr>
              <w:t>STUDENT RESPONSE: The author says “They had to say good-bye to everything they loved. Many were told they could not take their pets.”</w:t>
            </w:r>
            <w:r w:rsidR="008A704F">
              <w:rPr>
                <w:rFonts w:cstheme="minorHAnsi"/>
                <w:sz w:val="24"/>
                <w:szCs w:val="24"/>
              </w:rPr>
              <w:t xml:space="preserve"> Students may infer that in a hurrica</w:t>
            </w:r>
            <w:r w:rsidR="001742B1">
              <w:rPr>
                <w:rFonts w:cstheme="minorHAnsi"/>
                <w:sz w:val="24"/>
                <w:szCs w:val="24"/>
              </w:rPr>
              <w:t>ne, people have to move quickly and there may not be extra room for pets in emergency vehicles.</w:t>
            </w:r>
          </w:p>
          <w:p w14:paraId="1EB68FBF" w14:textId="77777777" w:rsidR="0049158B" w:rsidRDefault="0049158B" w:rsidP="00013F13">
            <w:pPr>
              <w:spacing w:after="0" w:line="240" w:lineRule="auto"/>
              <w:rPr>
                <w:rFonts w:cstheme="minorHAnsi"/>
                <w:sz w:val="24"/>
                <w:szCs w:val="24"/>
              </w:rPr>
            </w:pPr>
          </w:p>
          <w:p w14:paraId="5CB542DD" w14:textId="77777777" w:rsidR="00013F13" w:rsidRPr="000C7478" w:rsidRDefault="009C6BA6" w:rsidP="00013F13">
            <w:pPr>
              <w:spacing w:after="0" w:line="240" w:lineRule="auto"/>
              <w:rPr>
                <w:rFonts w:cstheme="minorHAnsi"/>
                <w:sz w:val="24"/>
                <w:szCs w:val="24"/>
              </w:rPr>
            </w:pPr>
            <w:r w:rsidRPr="000C7478">
              <w:rPr>
                <w:rFonts w:cstheme="minorHAnsi"/>
                <w:sz w:val="24"/>
                <w:szCs w:val="24"/>
              </w:rPr>
              <w:t xml:space="preserve">STUDENT RESPONSE: </w:t>
            </w:r>
            <w:r w:rsidR="00013F13" w:rsidRPr="000C7478">
              <w:rPr>
                <w:rFonts w:cstheme="minorHAnsi"/>
                <w:sz w:val="24"/>
                <w:szCs w:val="24"/>
              </w:rPr>
              <w:t xml:space="preserve">The illustrator shows </w:t>
            </w:r>
            <w:r w:rsidR="00AB2A8F" w:rsidRPr="000C7478">
              <w:rPr>
                <w:rFonts w:cstheme="minorHAnsi"/>
                <w:sz w:val="24"/>
                <w:szCs w:val="24"/>
              </w:rPr>
              <w:t>Bobbi chained to the porch post.</w:t>
            </w:r>
          </w:p>
          <w:p w14:paraId="30D30622" w14:textId="77777777" w:rsidR="00AB2A8F" w:rsidRPr="000C7478" w:rsidRDefault="00AB2A8F" w:rsidP="00013F13">
            <w:pPr>
              <w:spacing w:after="0" w:line="240" w:lineRule="auto"/>
              <w:rPr>
                <w:rFonts w:cstheme="minorHAnsi"/>
                <w:sz w:val="24"/>
                <w:szCs w:val="24"/>
              </w:rPr>
            </w:pPr>
          </w:p>
          <w:p w14:paraId="2A9F04C5" w14:textId="77777777" w:rsidR="001C7FC2" w:rsidRPr="000C7478" w:rsidRDefault="001C7FC2" w:rsidP="00F06119">
            <w:pPr>
              <w:spacing w:after="0" w:line="240" w:lineRule="auto"/>
              <w:rPr>
                <w:rFonts w:cstheme="minorHAnsi"/>
                <w:sz w:val="24"/>
                <w:szCs w:val="24"/>
              </w:rPr>
            </w:pPr>
          </w:p>
          <w:p w14:paraId="3186B8CF" w14:textId="77777777" w:rsidR="00013F13" w:rsidRPr="000C7478" w:rsidRDefault="00013F13" w:rsidP="00F06119">
            <w:pPr>
              <w:spacing w:after="0" w:line="240" w:lineRule="auto"/>
              <w:rPr>
                <w:rFonts w:cstheme="minorHAnsi"/>
                <w:sz w:val="24"/>
                <w:szCs w:val="24"/>
              </w:rPr>
            </w:pPr>
          </w:p>
          <w:p w14:paraId="186C9C5E" w14:textId="77777777" w:rsidR="00013F13" w:rsidRPr="000C7478" w:rsidRDefault="00013F13" w:rsidP="00F06119">
            <w:pPr>
              <w:spacing w:after="0" w:line="240" w:lineRule="auto"/>
              <w:rPr>
                <w:rFonts w:cstheme="minorHAnsi"/>
                <w:sz w:val="24"/>
                <w:szCs w:val="24"/>
              </w:rPr>
            </w:pPr>
          </w:p>
          <w:p w14:paraId="19B77A59" w14:textId="77777777" w:rsidR="00013F13" w:rsidRPr="000C7478" w:rsidRDefault="00013F13" w:rsidP="00F06119">
            <w:pPr>
              <w:spacing w:after="0" w:line="240" w:lineRule="auto"/>
              <w:rPr>
                <w:rFonts w:cstheme="minorHAnsi"/>
                <w:sz w:val="24"/>
                <w:szCs w:val="24"/>
              </w:rPr>
            </w:pPr>
          </w:p>
          <w:p w14:paraId="2EDD64A7" w14:textId="77777777" w:rsidR="00013F13" w:rsidRPr="000C7478" w:rsidRDefault="00013F13" w:rsidP="00F06119">
            <w:pPr>
              <w:spacing w:after="0" w:line="240" w:lineRule="auto"/>
              <w:rPr>
                <w:rFonts w:cstheme="minorHAnsi"/>
                <w:sz w:val="24"/>
                <w:szCs w:val="24"/>
              </w:rPr>
            </w:pPr>
          </w:p>
          <w:p w14:paraId="7E6B169B" w14:textId="77777777" w:rsidR="00AB2A8F" w:rsidRPr="000C7478" w:rsidRDefault="00AB2A8F" w:rsidP="00F06119">
            <w:pPr>
              <w:spacing w:after="0" w:line="240" w:lineRule="auto"/>
              <w:rPr>
                <w:rFonts w:cstheme="minorHAnsi"/>
                <w:sz w:val="24"/>
                <w:szCs w:val="24"/>
              </w:rPr>
            </w:pPr>
          </w:p>
          <w:p w14:paraId="6D4F447F" w14:textId="77777777" w:rsidR="001C7FC2" w:rsidRPr="000C7478" w:rsidRDefault="001C7FC2" w:rsidP="00F06119">
            <w:pPr>
              <w:spacing w:after="0" w:line="240" w:lineRule="auto"/>
              <w:rPr>
                <w:rFonts w:cstheme="minorHAnsi"/>
                <w:sz w:val="24"/>
                <w:szCs w:val="24"/>
              </w:rPr>
            </w:pPr>
          </w:p>
          <w:p w14:paraId="1503B6A6" w14:textId="77777777" w:rsidR="00AB2A8F" w:rsidRPr="000C7478" w:rsidRDefault="00AB2A8F" w:rsidP="00F06119">
            <w:pPr>
              <w:spacing w:after="0" w:line="240" w:lineRule="auto"/>
              <w:rPr>
                <w:rFonts w:cstheme="minorHAnsi"/>
                <w:sz w:val="24"/>
                <w:szCs w:val="24"/>
              </w:rPr>
            </w:pPr>
          </w:p>
          <w:p w14:paraId="4A82B12E" w14:textId="77777777" w:rsidR="00841E1C" w:rsidRPr="000C7478" w:rsidRDefault="00841E1C" w:rsidP="00F06119">
            <w:pPr>
              <w:spacing w:after="0" w:line="240" w:lineRule="auto"/>
              <w:rPr>
                <w:rFonts w:cstheme="minorHAnsi"/>
                <w:sz w:val="24"/>
                <w:szCs w:val="24"/>
              </w:rPr>
            </w:pPr>
          </w:p>
          <w:p w14:paraId="12D4185E" w14:textId="77777777" w:rsidR="00841E1C" w:rsidRPr="000C7478" w:rsidRDefault="00841E1C" w:rsidP="00F06119">
            <w:pPr>
              <w:spacing w:after="0" w:line="240" w:lineRule="auto"/>
              <w:rPr>
                <w:rFonts w:cstheme="minorHAnsi"/>
                <w:sz w:val="24"/>
                <w:szCs w:val="24"/>
              </w:rPr>
            </w:pPr>
          </w:p>
          <w:p w14:paraId="6DB77BC7" w14:textId="77777777" w:rsidR="00EB4F4B" w:rsidRDefault="00EB4F4B" w:rsidP="00F06119">
            <w:pPr>
              <w:spacing w:after="0" w:line="240" w:lineRule="auto"/>
              <w:rPr>
                <w:rFonts w:cstheme="minorHAnsi"/>
                <w:sz w:val="24"/>
                <w:szCs w:val="24"/>
              </w:rPr>
            </w:pPr>
          </w:p>
          <w:p w14:paraId="331472E3" w14:textId="77777777" w:rsidR="00EB4F4B" w:rsidRDefault="00EB4F4B" w:rsidP="00F06119">
            <w:pPr>
              <w:spacing w:after="0" w:line="240" w:lineRule="auto"/>
              <w:rPr>
                <w:rFonts w:cstheme="minorHAnsi"/>
                <w:sz w:val="24"/>
                <w:szCs w:val="24"/>
              </w:rPr>
            </w:pPr>
          </w:p>
          <w:p w14:paraId="32883007" w14:textId="77777777" w:rsidR="00EB4F4B" w:rsidRDefault="00EB4F4B" w:rsidP="00F06119">
            <w:pPr>
              <w:spacing w:after="0" w:line="240" w:lineRule="auto"/>
              <w:rPr>
                <w:rFonts w:cstheme="minorHAnsi"/>
                <w:sz w:val="24"/>
                <w:szCs w:val="24"/>
              </w:rPr>
            </w:pPr>
          </w:p>
          <w:p w14:paraId="2DA753E9" w14:textId="77777777" w:rsidR="001C7FC2" w:rsidRPr="000C7478" w:rsidRDefault="001C7FC2" w:rsidP="00F06119">
            <w:pPr>
              <w:spacing w:after="0" w:line="240" w:lineRule="auto"/>
              <w:rPr>
                <w:rFonts w:cstheme="minorHAnsi"/>
                <w:sz w:val="24"/>
                <w:szCs w:val="24"/>
              </w:rPr>
            </w:pPr>
            <w:r w:rsidRPr="000C7478">
              <w:rPr>
                <w:rFonts w:cstheme="minorHAnsi"/>
                <w:sz w:val="24"/>
                <w:szCs w:val="24"/>
              </w:rPr>
              <w:t>STUDENT RESPONSE:</w:t>
            </w:r>
            <w:r w:rsidR="009C6BA6" w:rsidRPr="000C7478">
              <w:rPr>
                <w:rFonts w:cstheme="minorHAnsi"/>
                <w:sz w:val="24"/>
                <w:szCs w:val="24"/>
              </w:rPr>
              <w:t xml:space="preserve"> </w:t>
            </w:r>
            <w:r w:rsidR="006213B2" w:rsidRPr="000C7478">
              <w:rPr>
                <w:rFonts w:cstheme="minorHAnsi"/>
                <w:sz w:val="24"/>
                <w:szCs w:val="24"/>
              </w:rPr>
              <w:t>The author states the water is oily, and the streets are buckled. The illustrator shows different</w:t>
            </w:r>
            <w:r w:rsidR="00AC4D1B">
              <w:rPr>
                <w:rFonts w:cstheme="minorHAnsi"/>
                <w:sz w:val="24"/>
                <w:szCs w:val="24"/>
              </w:rPr>
              <w:t xml:space="preserve"> types of</w:t>
            </w:r>
            <w:r w:rsidR="006213B2" w:rsidRPr="000C7478">
              <w:rPr>
                <w:rFonts w:cstheme="minorHAnsi"/>
                <w:sz w:val="24"/>
                <w:szCs w:val="24"/>
              </w:rPr>
              <w:t xml:space="preserve"> debris littering the road.</w:t>
            </w:r>
          </w:p>
          <w:p w14:paraId="074AE38C" w14:textId="77777777" w:rsidR="001C7FC2" w:rsidRPr="000C7478" w:rsidRDefault="001C7FC2" w:rsidP="00F06119">
            <w:pPr>
              <w:spacing w:after="0" w:line="240" w:lineRule="auto"/>
              <w:rPr>
                <w:rFonts w:cstheme="minorHAnsi"/>
                <w:sz w:val="24"/>
                <w:szCs w:val="24"/>
              </w:rPr>
            </w:pPr>
          </w:p>
          <w:p w14:paraId="5F08136D" w14:textId="77777777" w:rsidR="001C7FC2" w:rsidRPr="000C7478" w:rsidRDefault="009C6BA6" w:rsidP="00F06119">
            <w:pPr>
              <w:spacing w:after="0" w:line="240" w:lineRule="auto"/>
              <w:rPr>
                <w:rFonts w:cstheme="minorHAnsi"/>
                <w:sz w:val="24"/>
                <w:szCs w:val="24"/>
              </w:rPr>
            </w:pPr>
            <w:r w:rsidRPr="000C7478">
              <w:rPr>
                <w:rFonts w:cstheme="minorHAnsi"/>
                <w:sz w:val="24"/>
                <w:szCs w:val="24"/>
              </w:rPr>
              <w:t xml:space="preserve">STUDENT RESPONSE: </w:t>
            </w:r>
            <w:r w:rsidR="006213B2" w:rsidRPr="000C7478">
              <w:rPr>
                <w:rFonts w:cstheme="minorHAnsi"/>
                <w:sz w:val="24"/>
                <w:szCs w:val="24"/>
              </w:rPr>
              <w:t>Examples of d</w:t>
            </w:r>
            <w:r w:rsidR="001C7FC2" w:rsidRPr="000C7478">
              <w:rPr>
                <w:rFonts w:cstheme="minorHAnsi"/>
                <w:sz w:val="24"/>
                <w:szCs w:val="24"/>
              </w:rPr>
              <w:t>ebris includes: fallen tre</w:t>
            </w:r>
            <w:r w:rsidR="006213B2" w:rsidRPr="000C7478">
              <w:rPr>
                <w:rFonts w:cstheme="minorHAnsi"/>
                <w:sz w:val="24"/>
                <w:szCs w:val="24"/>
              </w:rPr>
              <w:t>es, dirty looking water, mattress, fridge, shingles, garbage</w:t>
            </w:r>
          </w:p>
          <w:p w14:paraId="53DE24D2" w14:textId="77777777" w:rsidR="001C7FC2" w:rsidRPr="000C7478" w:rsidRDefault="001C7FC2" w:rsidP="00F06119">
            <w:pPr>
              <w:spacing w:after="0" w:line="240" w:lineRule="auto"/>
              <w:rPr>
                <w:rFonts w:cstheme="minorHAnsi"/>
                <w:sz w:val="24"/>
                <w:szCs w:val="24"/>
              </w:rPr>
            </w:pPr>
          </w:p>
          <w:p w14:paraId="0C377F88" w14:textId="77777777" w:rsidR="009F1AC6" w:rsidRPr="000C7478" w:rsidRDefault="00841E1C" w:rsidP="00F06119">
            <w:pPr>
              <w:spacing w:after="0" w:line="240" w:lineRule="auto"/>
              <w:rPr>
                <w:rFonts w:cstheme="minorHAnsi"/>
                <w:sz w:val="24"/>
                <w:szCs w:val="24"/>
              </w:rPr>
            </w:pPr>
            <w:r w:rsidRPr="000C7478">
              <w:rPr>
                <w:rFonts w:cstheme="minorHAnsi"/>
                <w:sz w:val="24"/>
                <w:szCs w:val="24"/>
              </w:rPr>
              <w:t>STUDENT RESPONSE: Examples of devastation include: wall of water, broken levee, silent heat, debris, buckled streets.</w:t>
            </w:r>
          </w:p>
          <w:p w14:paraId="482445D2" w14:textId="77777777" w:rsidR="004A0642" w:rsidRDefault="004A0642" w:rsidP="00F06119">
            <w:pPr>
              <w:spacing w:after="0" w:line="240" w:lineRule="auto"/>
              <w:rPr>
                <w:rFonts w:cstheme="minorHAnsi"/>
                <w:sz w:val="24"/>
                <w:szCs w:val="24"/>
              </w:rPr>
            </w:pPr>
          </w:p>
          <w:p w14:paraId="329752B8" w14:textId="77777777" w:rsidR="00F2264C" w:rsidRDefault="00F2264C" w:rsidP="00F06119">
            <w:pPr>
              <w:spacing w:after="0" w:line="240" w:lineRule="auto"/>
              <w:rPr>
                <w:rFonts w:cstheme="minorHAnsi"/>
                <w:sz w:val="24"/>
                <w:szCs w:val="24"/>
              </w:rPr>
            </w:pPr>
          </w:p>
          <w:p w14:paraId="724D36FB" w14:textId="77777777" w:rsidR="00F2264C" w:rsidRDefault="00F2264C" w:rsidP="00F06119">
            <w:pPr>
              <w:spacing w:after="0" w:line="240" w:lineRule="auto"/>
              <w:rPr>
                <w:rFonts w:cstheme="minorHAnsi"/>
                <w:sz w:val="24"/>
                <w:szCs w:val="24"/>
              </w:rPr>
            </w:pPr>
          </w:p>
          <w:p w14:paraId="174328BB" w14:textId="77777777" w:rsidR="00F2264C" w:rsidRDefault="00F2264C" w:rsidP="00F06119">
            <w:pPr>
              <w:spacing w:after="0" w:line="240" w:lineRule="auto"/>
              <w:rPr>
                <w:rFonts w:cstheme="minorHAnsi"/>
                <w:sz w:val="24"/>
                <w:szCs w:val="24"/>
              </w:rPr>
            </w:pPr>
          </w:p>
          <w:p w14:paraId="067E56FE" w14:textId="77777777" w:rsidR="00F2264C" w:rsidRDefault="00F2264C" w:rsidP="00F06119">
            <w:pPr>
              <w:spacing w:after="0" w:line="240" w:lineRule="auto"/>
              <w:rPr>
                <w:rFonts w:cstheme="minorHAnsi"/>
                <w:sz w:val="24"/>
                <w:szCs w:val="24"/>
              </w:rPr>
            </w:pPr>
          </w:p>
          <w:p w14:paraId="37DC0592" w14:textId="77777777" w:rsidR="00F2264C" w:rsidRPr="000C7478" w:rsidRDefault="00F2264C" w:rsidP="000E494D">
            <w:pPr>
              <w:spacing w:after="0" w:line="240" w:lineRule="auto"/>
              <w:rPr>
                <w:rFonts w:cstheme="minorHAnsi"/>
                <w:sz w:val="24"/>
                <w:szCs w:val="24"/>
              </w:rPr>
            </w:pPr>
            <w:r w:rsidRPr="00F2264C">
              <w:rPr>
                <w:rFonts w:cstheme="minorHAnsi"/>
                <w:b/>
                <w:sz w:val="24"/>
                <w:szCs w:val="24"/>
              </w:rPr>
              <w:t xml:space="preserve">Record answers on </w:t>
            </w:r>
            <w:r w:rsidR="000E494D">
              <w:rPr>
                <w:rFonts w:cstheme="minorHAnsi"/>
                <w:b/>
                <w:sz w:val="24"/>
                <w:szCs w:val="24"/>
              </w:rPr>
              <w:t>C</w:t>
            </w:r>
            <w:r w:rsidRPr="00F2264C">
              <w:rPr>
                <w:rFonts w:cstheme="minorHAnsi"/>
                <w:b/>
                <w:sz w:val="24"/>
                <w:szCs w:val="24"/>
              </w:rPr>
              <w:t xml:space="preserve">ircle </w:t>
            </w:r>
            <w:r w:rsidR="000E494D">
              <w:rPr>
                <w:rFonts w:cstheme="minorHAnsi"/>
                <w:b/>
                <w:sz w:val="24"/>
                <w:szCs w:val="24"/>
              </w:rPr>
              <w:t>M</w:t>
            </w:r>
            <w:r w:rsidRPr="00F2264C">
              <w:rPr>
                <w:rFonts w:cstheme="minorHAnsi"/>
                <w:b/>
                <w:sz w:val="24"/>
                <w:szCs w:val="24"/>
              </w:rPr>
              <w:t>ap. See example of Circle Map in attachments.</w:t>
            </w:r>
          </w:p>
        </w:tc>
      </w:tr>
      <w:tr w:rsidR="00CD6B7F" w:rsidRPr="000C7478" w14:paraId="0A2503C4" w14:textId="77777777">
        <w:trPr>
          <w:trHeight w:val="147"/>
        </w:trPr>
        <w:tc>
          <w:tcPr>
            <w:tcW w:w="6449" w:type="dxa"/>
          </w:tcPr>
          <w:p w14:paraId="2523C50D" w14:textId="77777777" w:rsidR="00177848" w:rsidRPr="000C7478" w:rsidRDefault="00FF5DC1" w:rsidP="00F06119">
            <w:pPr>
              <w:spacing w:after="0" w:line="240" w:lineRule="auto"/>
              <w:rPr>
                <w:rFonts w:cstheme="minorHAnsi"/>
                <w:sz w:val="24"/>
                <w:szCs w:val="24"/>
              </w:rPr>
            </w:pPr>
            <w:r w:rsidRPr="000C7478">
              <w:rPr>
                <w:rFonts w:cstheme="minorHAnsi"/>
              </w:rPr>
              <w:lastRenderedPageBreak/>
              <w:br w:type="page"/>
            </w:r>
            <w:r w:rsidR="002F6E5E" w:rsidRPr="000C7478">
              <w:rPr>
                <w:rFonts w:cstheme="minorHAnsi"/>
                <w:sz w:val="24"/>
                <w:szCs w:val="24"/>
              </w:rPr>
              <w:t>THIRD READING:</w:t>
            </w:r>
          </w:p>
          <w:p w14:paraId="684B3EB0" w14:textId="77777777" w:rsidR="006F5AC2" w:rsidRPr="000C7478" w:rsidRDefault="006F5AC2" w:rsidP="00F06119">
            <w:pPr>
              <w:spacing w:after="0" w:line="240" w:lineRule="auto"/>
              <w:rPr>
                <w:rFonts w:cstheme="minorHAnsi"/>
                <w:sz w:val="24"/>
                <w:szCs w:val="24"/>
              </w:rPr>
            </w:pPr>
          </w:p>
          <w:p w14:paraId="29B0E445" w14:textId="77777777" w:rsidR="006F5AC2" w:rsidRDefault="006F5AC2" w:rsidP="00F06119">
            <w:pPr>
              <w:spacing w:after="0" w:line="240" w:lineRule="auto"/>
              <w:rPr>
                <w:rFonts w:cstheme="minorHAnsi"/>
                <w:sz w:val="24"/>
                <w:szCs w:val="24"/>
              </w:rPr>
            </w:pPr>
            <w:r w:rsidRPr="000C7478">
              <w:rPr>
                <w:rFonts w:cstheme="minorHAnsi"/>
                <w:sz w:val="24"/>
                <w:szCs w:val="24"/>
              </w:rPr>
              <w:t xml:space="preserve">Focus on </w:t>
            </w:r>
            <w:r w:rsidR="007417BD" w:rsidRPr="000C7478">
              <w:rPr>
                <w:rFonts w:cstheme="minorHAnsi"/>
                <w:sz w:val="24"/>
                <w:szCs w:val="24"/>
              </w:rPr>
              <w:t>the Two Bobbies’ friendship and how it helped them</w:t>
            </w:r>
            <w:r w:rsidR="002A4A1C" w:rsidRPr="000C7478">
              <w:rPr>
                <w:rFonts w:cstheme="minorHAnsi"/>
                <w:sz w:val="24"/>
                <w:szCs w:val="24"/>
              </w:rPr>
              <w:t xml:space="preserve"> </w:t>
            </w:r>
            <w:r w:rsidR="006F2CF1" w:rsidRPr="000C7478">
              <w:rPr>
                <w:rFonts w:cstheme="minorHAnsi"/>
                <w:sz w:val="24"/>
                <w:szCs w:val="24"/>
              </w:rPr>
              <w:t xml:space="preserve">overcome hardship. </w:t>
            </w:r>
          </w:p>
          <w:p w14:paraId="0231E7FD" w14:textId="77777777" w:rsidR="00F2264C" w:rsidRPr="000C7478" w:rsidRDefault="00F2264C" w:rsidP="00F06119">
            <w:pPr>
              <w:spacing w:after="0" w:line="240" w:lineRule="auto"/>
              <w:rPr>
                <w:rFonts w:cstheme="minorHAnsi"/>
                <w:sz w:val="24"/>
                <w:szCs w:val="24"/>
              </w:rPr>
            </w:pPr>
          </w:p>
          <w:p w14:paraId="4F9D7BDF" w14:textId="77777777" w:rsidR="002A4A1C" w:rsidRDefault="007417BD" w:rsidP="001C7FC2">
            <w:pPr>
              <w:spacing w:after="0" w:line="240" w:lineRule="auto"/>
              <w:rPr>
                <w:rFonts w:cstheme="minorHAnsi"/>
                <w:b/>
                <w:sz w:val="24"/>
                <w:szCs w:val="24"/>
              </w:rPr>
            </w:pPr>
            <w:r w:rsidRPr="000C7478">
              <w:rPr>
                <w:rFonts w:cstheme="minorHAnsi"/>
                <w:sz w:val="24"/>
                <w:szCs w:val="24"/>
              </w:rPr>
              <w:t xml:space="preserve">Post a T-Chart as a note taking device to gather information </w:t>
            </w:r>
            <w:r w:rsidR="002A4A1C" w:rsidRPr="000C7478">
              <w:rPr>
                <w:rFonts w:cstheme="minorHAnsi"/>
                <w:sz w:val="24"/>
                <w:szCs w:val="24"/>
              </w:rPr>
              <w:t xml:space="preserve">and model note taking </w:t>
            </w:r>
            <w:r w:rsidRPr="000C7478">
              <w:rPr>
                <w:rFonts w:cstheme="minorHAnsi"/>
                <w:sz w:val="24"/>
                <w:szCs w:val="24"/>
              </w:rPr>
              <w:t>throughout the read aloud</w:t>
            </w:r>
            <w:r w:rsidRPr="001A2E90">
              <w:rPr>
                <w:rFonts w:cstheme="minorHAnsi"/>
                <w:sz w:val="24"/>
                <w:szCs w:val="24"/>
              </w:rPr>
              <w:t>.</w:t>
            </w:r>
            <w:r w:rsidR="002A4A1C" w:rsidRPr="001A2E90">
              <w:rPr>
                <w:rFonts w:cstheme="minorHAnsi"/>
                <w:sz w:val="24"/>
                <w:szCs w:val="24"/>
              </w:rPr>
              <w:t xml:space="preserve"> </w:t>
            </w:r>
            <w:r w:rsidR="00F2264C" w:rsidRPr="00F2264C">
              <w:rPr>
                <w:rFonts w:cstheme="minorHAnsi"/>
                <w:b/>
                <w:sz w:val="24"/>
                <w:szCs w:val="24"/>
              </w:rPr>
              <w:t xml:space="preserve">See example of </w:t>
            </w:r>
            <w:r w:rsidR="00F2264C">
              <w:rPr>
                <w:rFonts w:cstheme="minorHAnsi"/>
                <w:b/>
                <w:sz w:val="24"/>
                <w:szCs w:val="24"/>
              </w:rPr>
              <w:t>T-Chart</w:t>
            </w:r>
            <w:r w:rsidR="00F2264C" w:rsidRPr="00F2264C">
              <w:rPr>
                <w:rFonts w:cstheme="minorHAnsi"/>
                <w:b/>
                <w:sz w:val="24"/>
                <w:szCs w:val="24"/>
              </w:rPr>
              <w:t xml:space="preserve"> in attachments.</w:t>
            </w:r>
          </w:p>
          <w:p w14:paraId="67A6053C" w14:textId="77777777" w:rsidR="000E494D" w:rsidRPr="000C7478" w:rsidRDefault="000E494D" w:rsidP="001C7FC2">
            <w:pPr>
              <w:spacing w:after="0" w:line="240" w:lineRule="auto"/>
              <w:rPr>
                <w:rFonts w:cstheme="minorHAnsi"/>
                <w:sz w:val="24"/>
                <w:szCs w:val="24"/>
              </w:rPr>
            </w:pPr>
          </w:p>
          <w:p w14:paraId="6723BCDD" w14:textId="77777777" w:rsidR="006F2CF1" w:rsidRPr="000C7478" w:rsidRDefault="00C61385" w:rsidP="001C7FC2">
            <w:pPr>
              <w:spacing w:after="0" w:line="240" w:lineRule="auto"/>
              <w:rPr>
                <w:rFonts w:cstheme="minorHAnsi"/>
                <w:sz w:val="24"/>
                <w:szCs w:val="24"/>
              </w:rPr>
            </w:pPr>
            <w:r w:rsidRPr="000C7478">
              <w:rPr>
                <w:rFonts w:cstheme="minorHAnsi"/>
                <w:sz w:val="24"/>
                <w:szCs w:val="24"/>
              </w:rPr>
              <w:t>Reread page 6: “But with so much damage</w:t>
            </w:r>
            <w:r w:rsidR="00E13368" w:rsidRPr="000C7478">
              <w:rPr>
                <w:rFonts w:cstheme="minorHAnsi"/>
                <w:sz w:val="24"/>
                <w:szCs w:val="24"/>
              </w:rPr>
              <w:t xml:space="preserve"> and confusion, the Two Bobbies were not rescued. Their food and water gone, Bobbi finally broke free. She dragged along the broken chain with Bob Cat close beside her.”</w:t>
            </w:r>
          </w:p>
          <w:p w14:paraId="611163F8" w14:textId="77777777" w:rsidR="00B45CB7" w:rsidRPr="000C7478" w:rsidRDefault="00B45CB7" w:rsidP="001C7FC2">
            <w:pPr>
              <w:spacing w:after="0" w:line="240" w:lineRule="auto"/>
              <w:rPr>
                <w:rFonts w:cstheme="minorHAnsi"/>
                <w:sz w:val="24"/>
                <w:szCs w:val="24"/>
              </w:rPr>
            </w:pPr>
          </w:p>
          <w:p w14:paraId="7334FA55" w14:textId="77777777" w:rsidR="00B45CB7" w:rsidRPr="000C7478" w:rsidRDefault="00B45CB7" w:rsidP="001C7FC2">
            <w:pPr>
              <w:spacing w:after="0" w:line="240" w:lineRule="auto"/>
              <w:rPr>
                <w:rFonts w:cstheme="minorHAnsi"/>
                <w:sz w:val="24"/>
                <w:szCs w:val="24"/>
              </w:rPr>
            </w:pPr>
            <w:r w:rsidRPr="000C7478">
              <w:rPr>
                <w:rFonts w:cstheme="minorHAnsi"/>
                <w:sz w:val="24"/>
                <w:szCs w:val="24"/>
              </w:rPr>
              <w:t>QUESTION: What does the text tell us about the hardships the Two Bobbies faced?</w:t>
            </w:r>
          </w:p>
          <w:p w14:paraId="52747588" w14:textId="77777777" w:rsidR="00C61385" w:rsidRPr="000C7478" w:rsidRDefault="00C61385" w:rsidP="001C7FC2">
            <w:pPr>
              <w:spacing w:after="0" w:line="240" w:lineRule="auto"/>
              <w:rPr>
                <w:rFonts w:cstheme="minorHAnsi"/>
                <w:sz w:val="24"/>
                <w:szCs w:val="24"/>
              </w:rPr>
            </w:pPr>
          </w:p>
          <w:p w14:paraId="58CDB68D" w14:textId="77777777" w:rsidR="00622647" w:rsidRDefault="00622647" w:rsidP="001C7FC2">
            <w:pPr>
              <w:spacing w:after="0" w:line="240" w:lineRule="auto"/>
              <w:rPr>
                <w:rFonts w:cstheme="minorHAnsi"/>
                <w:sz w:val="24"/>
                <w:szCs w:val="24"/>
              </w:rPr>
            </w:pPr>
          </w:p>
          <w:p w14:paraId="66E11863" w14:textId="77777777" w:rsidR="00DA5B3A" w:rsidRPr="000C7478" w:rsidRDefault="00DA5B3A" w:rsidP="001C7FC2">
            <w:pPr>
              <w:spacing w:after="0" w:line="240" w:lineRule="auto"/>
              <w:rPr>
                <w:rFonts w:cstheme="minorHAnsi"/>
                <w:sz w:val="24"/>
                <w:szCs w:val="24"/>
              </w:rPr>
            </w:pPr>
            <w:r w:rsidRPr="000C7478">
              <w:rPr>
                <w:rFonts w:cstheme="minorHAnsi"/>
                <w:sz w:val="24"/>
                <w:szCs w:val="24"/>
              </w:rPr>
              <w:t>QUESTION: Looking at the illustrations I noticed that Bobbi was chained up but Bob Cat was not. Why do you think Bob Cat never left her friend?</w:t>
            </w:r>
          </w:p>
          <w:p w14:paraId="64716DA5" w14:textId="77777777" w:rsidR="00DA5B3A" w:rsidRPr="000C7478" w:rsidRDefault="00DA5B3A" w:rsidP="001C7FC2">
            <w:pPr>
              <w:spacing w:after="0" w:line="240" w:lineRule="auto"/>
              <w:rPr>
                <w:rFonts w:cstheme="minorHAnsi"/>
                <w:sz w:val="24"/>
                <w:szCs w:val="24"/>
              </w:rPr>
            </w:pPr>
          </w:p>
          <w:p w14:paraId="6E88516B" w14:textId="77777777" w:rsidR="002A4A1C" w:rsidRPr="000C7478" w:rsidRDefault="002A4A1C" w:rsidP="001C7FC2">
            <w:pPr>
              <w:spacing w:after="0" w:line="240" w:lineRule="auto"/>
              <w:rPr>
                <w:rFonts w:cstheme="minorHAnsi"/>
                <w:sz w:val="24"/>
                <w:szCs w:val="24"/>
              </w:rPr>
            </w:pPr>
            <w:r w:rsidRPr="000C7478">
              <w:rPr>
                <w:rFonts w:cstheme="minorHAnsi"/>
                <w:sz w:val="24"/>
                <w:szCs w:val="24"/>
              </w:rPr>
              <w:t>Record answers on T-Chart.</w:t>
            </w:r>
          </w:p>
          <w:p w14:paraId="7EA86716" w14:textId="77777777" w:rsidR="002A4A1C" w:rsidRPr="000C7478" w:rsidRDefault="002A4A1C" w:rsidP="001C7FC2">
            <w:pPr>
              <w:spacing w:after="0" w:line="240" w:lineRule="auto"/>
              <w:rPr>
                <w:rFonts w:cstheme="minorHAnsi"/>
                <w:sz w:val="24"/>
                <w:szCs w:val="24"/>
              </w:rPr>
            </w:pPr>
          </w:p>
          <w:p w14:paraId="1D87A284" w14:textId="77777777" w:rsidR="00A929EB" w:rsidRPr="000C7478" w:rsidRDefault="00A929EB" w:rsidP="001C7FC2">
            <w:pPr>
              <w:spacing w:after="0" w:line="240" w:lineRule="auto"/>
              <w:rPr>
                <w:rFonts w:cstheme="minorHAnsi"/>
                <w:sz w:val="24"/>
                <w:szCs w:val="24"/>
              </w:rPr>
            </w:pPr>
            <w:r w:rsidRPr="000C7478">
              <w:rPr>
                <w:rFonts w:cstheme="minorHAnsi"/>
                <w:sz w:val="24"/>
                <w:szCs w:val="24"/>
              </w:rPr>
              <w:t>As I read the text, think about what ways Bobbi helped his friend Bo</w:t>
            </w:r>
            <w:r w:rsidR="00BC21ED" w:rsidRPr="000C7478">
              <w:rPr>
                <w:rFonts w:cstheme="minorHAnsi"/>
                <w:sz w:val="24"/>
                <w:szCs w:val="24"/>
              </w:rPr>
              <w:t>b</w:t>
            </w:r>
            <w:r w:rsidR="00503588" w:rsidRPr="000C7478">
              <w:rPr>
                <w:rFonts w:cstheme="minorHAnsi"/>
                <w:sz w:val="24"/>
                <w:szCs w:val="24"/>
              </w:rPr>
              <w:t xml:space="preserve"> Cat.</w:t>
            </w:r>
          </w:p>
          <w:p w14:paraId="77726E9A" w14:textId="77777777" w:rsidR="00DA5B3A" w:rsidRPr="000C7478" w:rsidRDefault="00555EB8" w:rsidP="001C7FC2">
            <w:pPr>
              <w:spacing w:after="0" w:line="240" w:lineRule="auto"/>
              <w:rPr>
                <w:rFonts w:cstheme="minorHAnsi"/>
                <w:sz w:val="24"/>
                <w:szCs w:val="24"/>
              </w:rPr>
            </w:pPr>
            <w:r w:rsidRPr="000C7478">
              <w:rPr>
                <w:rFonts w:cstheme="minorHAnsi"/>
                <w:sz w:val="24"/>
                <w:szCs w:val="24"/>
              </w:rPr>
              <w:t>Reread the first two paragraphs on page 12: “One day in January…” Focus on the second paragraph: “He trimmed Bobbi’s chain, leaving enough to jingle on the ground because Bob Cat liked to follow it. But every time Rich tried to touch Bob Cat, Bobbi growled.”</w:t>
            </w:r>
          </w:p>
          <w:p w14:paraId="7C0A032D" w14:textId="77777777" w:rsidR="007D7BD3" w:rsidRPr="000C7478" w:rsidRDefault="007D7BD3" w:rsidP="001C7FC2">
            <w:pPr>
              <w:spacing w:after="0" w:line="240" w:lineRule="auto"/>
              <w:rPr>
                <w:rFonts w:cstheme="minorHAnsi"/>
                <w:sz w:val="24"/>
                <w:szCs w:val="24"/>
              </w:rPr>
            </w:pPr>
          </w:p>
          <w:p w14:paraId="2728D1A8" w14:textId="77777777" w:rsidR="00555EB8" w:rsidRPr="000C7478" w:rsidRDefault="00555EB8" w:rsidP="001C7FC2">
            <w:pPr>
              <w:spacing w:after="0" w:line="240" w:lineRule="auto"/>
              <w:rPr>
                <w:rFonts w:cstheme="minorHAnsi"/>
                <w:sz w:val="24"/>
                <w:szCs w:val="24"/>
              </w:rPr>
            </w:pPr>
            <w:r w:rsidRPr="000C7478">
              <w:rPr>
                <w:rFonts w:cstheme="minorHAnsi"/>
                <w:sz w:val="24"/>
                <w:szCs w:val="24"/>
              </w:rPr>
              <w:t xml:space="preserve">QUESTION: </w:t>
            </w:r>
            <w:r w:rsidR="00A929EB" w:rsidRPr="000C7478">
              <w:rPr>
                <w:rFonts w:cstheme="minorHAnsi"/>
                <w:sz w:val="24"/>
                <w:szCs w:val="24"/>
              </w:rPr>
              <w:t>Why did Bobbi growl?</w:t>
            </w:r>
          </w:p>
          <w:p w14:paraId="63FFDAB1" w14:textId="77777777" w:rsidR="00A929EB" w:rsidRPr="000C7478" w:rsidRDefault="00A929EB" w:rsidP="001C7FC2">
            <w:pPr>
              <w:spacing w:after="0" w:line="240" w:lineRule="auto"/>
              <w:rPr>
                <w:rFonts w:cstheme="minorHAnsi"/>
                <w:sz w:val="24"/>
                <w:szCs w:val="24"/>
              </w:rPr>
            </w:pPr>
          </w:p>
          <w:p w14:paraId="6975AF23" w14:textId="77777777" w:rsidR="002A4A1C" w:rsidRPr="000C7478" w:rsidRDefault="002A4A1C" w:rsidP="002A4A1C">
            <w:pPr>
              <w:spacing w:after="0" w:line="240" w:lineRule="auto"/>
              <w:rPr>
                <w:rFonts w:cstheme="minorHAnsi"/>
                <w:sz w:val="24"/>
                <w:szCs w:val="24"/>
              </w:rPr>
            </w:pPr>
            <w:r w:rsidRPr="000C7478">
              <w:rPr>
                <w:rFonts w:cstheme="minorHAnsi"/>
                <w:sz w:val="24"/>
                <w:szCs w:val="24"/>
              </w:rPr>
              <w:t>Record answers on T-Chart.</w:t>
            </w:r>
          </w:p>
          <w:p w14:paraId="62CCAEB3" w14:textId="77777777" w:rsidR="00670763" w:rsidRPr="000C7478" w:rsidRDefault="00670763" w:rsidP="002A4A1C">
            <w:pPr>
              <w:spacing w:after="0" w:line="240" w:lineRule="auto"/>
              <w:rPr>
                <w:rFonts w:cstheme="minorHAnsi"/>
                <w:sz w:val="24"/>
                <w:szCs w:val="24"/>
              </w:rPr>
            </w:pPr>
          </w:p>
          <w:p w14:paraId="6156F2D3" w14:textId="77777777" w:rsidR="00C5344C" w:rsidRPr="000C7478" w:rsidRDefault="00C5344C" w:rsidP="00C5344C">
            <w:pPr>
              <w:spacing w:after="0" w:line="240" w:lineRule="auto"/>
              <w:rPr>
                <w:rFonts w:cstheme="minorHAnsi"/>
                <w:sz w:val="24"/>
                <w:szCs w:val="24"/>
              </w:rPr>
            </w:pPr>
            <w:r w:rsidRPr="000C7478">
              <w:rPr>
                <w:rFonts w:cstheme="minorHAnsi"/>
                <w:sz w:val="24"/>
                <w:szCs w:val="24"/>
              </w:rPr>
              <w:t>Use a document reader before asking the following question to ensure everyone can see the illustrations on pages 15-16.</w:t>
            </w:r>
          </w:p>
          <w:p w14:paraId="5FAE74C6" w14:textId="77777777" w:rsidR="00C5344C" w:rsidRPr="000C7478" w:rsidRDefault="00C5344C" w:rsidP="002A4A1C">
            <w:pPr>
              <w:spacing w:after="0" w:line="240" w:lineRule="auto"/>
              <w:rPr>
                <w:rFonts w:cstheme="minorHAnsi"/>
                <w:sz w:val="24"/>
                <w:szCs w:val="24"/>
              </w:rPr>
            </w:pPr>
          </w:p>
          <w:p w14:paraId="42C2ADE4" w14:textId="77777777" w:rsidR="005043B6" w:rsidRPr="000C7478" w:rsidRDefault="005043B6" w:rsidP="001C7FC2">
            <w:pPr>
              <w:spacing w:after="0" w:line="240" w:lineRule="auto"/>
              <w:rPr>
                <w:rFonts w:cstheme="minorHAnsi"/>
                <w:sz w:val="24"/>
                <w:szCs w:val="24"/>
              </w:rPr>
            </w:pPr>
            <w:r w:rsidRPr="000C7478">
              <w:rPr>
                <w:rFonts w:cstheme="minorHAnsi"/>
                <w:sz w:val="24"/>
                <w:szCs w:val="24"/>
              </w:rPr>
              <w:t>QUESTION: What clues can you find in the illustration to show how the Two Bobbies helped each other?</w:t>
            </w:r>
          </w:p>
          <w:p w14:paraId="4195D520" w14:textId="77777777" w:rsidR="005043B6" w:rsidRPr="000C7478" w:rsidRDefault="005043B6" w:rsidP="001C7FC2">
            <w:pPr>
              <w:spacing w:after="0" w:line="240" w:lineRule="auto"/>
              <w:rPr>
                <w:rFonts w:cstheme="minorHAnsi"/>
                <w:sz w:val="24"/>
                <w:szCs w:val="24"/>
              </w:rPr>
            </w:pPr>
          </w:p>
          <w:p w14:paraId="2C1E098A" w14:textId="77777777" w:rsidR="005043B6" w:rsidRPr="000C7478" w:rsidRDefault="005043B6" w:rsidP="005043B6">
            <w:pPr>
              <w:spacing w:after="0" w:line="240" w:lineRule="auto"/>
              <w:rPr>
                <w:rFonts w:cstheme="minorHAnsi"/>
                <w:sz w:val="24"/>
                <w:szCs w:val="24"/>
              </w:rPr>
            </w:pPr>
            <w:r w:rsidRPr="000C7478">
              <w:rPr>
                <w:rFonts w:cstheme="minorHAnsi"/>
                <w:sz w:val="24"/>
                <w:szCs w:val="24"/>
              </w:rPr>
              <w:t>Record answers on T-Chart.</w:t>
            </w:r>
          </w:p>
          <w:p w14:paraId="1760AF9A" w14:textId="77777777" w:rsidR="005043B6" w:rsidRPr="000C7478" w:rsidRDefault="005043B6" w:rsidP="001C7FC2">
            <w:pPr>
              <w:spacing w:after="0" w:line="240" w:lineRule="auto"/>
              <w:rPr>
                <w:rFonts w:cstheme="minorHAnsi"/>
                <w:sz w:val="24"/>
                <w:szCs w:val="24"/>
              </w:rPr>
            </w:pPr>
          </w:p>
          <w:p w14:paraId="733D70D2" w14:textId="77777777" w:rsidR="00A929EB" w:rsidRPr="000C7478" w:rsidRDefault="00EE6039" w:rsidP="001C7FC2">
            <w:pPr>
              <w:spacing w:after="0" w:line="240" w:lineRule="auto"/>
              <w:rPr>
                <w:rFonts w:cstheme="minorHAnsi"/>
                <w:sz w:val="24"/>
                <w:szCs w:val="24"/>
              </w:rPr>
            </w:pPr>
            <w:r w:rsidRPr="000C7478">
              <w:rPr>
                <w:rFonts w:cstheme="minorHAnsi"/>
                <w:sz w:val="24"/>
                <w:szCs w:val="24"/>
              </w:rPr>
              <w:t xml:space="preserve">QUESTION: </w:t>
            </w:r>
            <w:r w:rsidR="00E95363" w:rsidRPr="000C7478">
              <w:rPr>
                <w:rFonts w:cstheme="minorHAnsi"/>
                <w:sz w:val="24"/>
                <w:szCs w:val="24"/>
              </w:rPr>
              <w:t xml:space="preserve">I noticed the text talks about trimming Bobbi’s chain. </w:t>
            </w:r>
            <w:r w:rsidR="0040446A" w:rsidRPr="000C7478">
              <w:rPr>
                <w:rFonts w:cstheme="minorHAnsi"/>
                <w:sz w:val="24"/>
                <w:szCs w:val="24"/>
              </w:rPr>
              <w:t>Based on that information, why</w:t>
            </w:r>
            <w:r w:rsidR="00A929EB" w:rsidRPr="000C7478">
              <w:rPr>
                <w:rFonts w:cstheme="minorHAnsi"/>
                <w:sz w:val="24"/>
                <w:szCs w:val="24"/>
              </w:rPr>
              <w:t xml:space="preserve"> was the chain important to Bob Cat?</w:t>
            </w:r>
          </w:p>
          <w:p w14:paraId="171E2C3E" w14:textId="77777777" w:rsidR="00555EB8" w:rsidRPr="000C7478" w:rsidRDefault="00555EB8" w:rsidP="001C7FC2">
            <w:pPr>
              <w:spacing w:after="0" w:line="240" w:lineRule="auto"/>
              <w:rPr>
                <w:rFonts w:cstheme="minorHAnsi"/>
                <w:sz w:val="24"/>
                <w:szCs w:val="24"/>
              </w:rPr>
            </w:pPr>
          </w:p>
          <w:p w14:paraId="7B93F50D" w14:textId="77777777" w:rsidR="005043B6" w:rsidRPr="000C7478" w:rsidRDefault="005043B6" w:rsidP="005043B6">
            <w:pPr>
              <w:spacing w:after="0" w:line="240" w:lineRule="auto"/>
              <w:rPr>
                <w:rFonts w:cstheme="minorHAnsi"/>
                <w:sz w:val="24"/>
                <w:szCs w:val="24"/>
              </w:rPr>
            </w:pPr>
            <w:r w:rsidRPr="000C7478">
              <w:rPr>
                <w:rFonts w:cstheme="minorHAnsi"/>
                <w:sz w:val="24"/>
                <w:szCs w:val="24"/>
              </w:rPr>
              <w:t>Record answers on T-Chart.</w:t>
            </w:r>
          </w:p>
          <w:p w14:paraId="762CEC34" w14:textId="77777777" w:rsidR="005043B6" w:rsidRPr="000C7478" w:rsidRDefault="005043B6" w:rsidP="001C7FC2">
            <w:pPr>
              <w:spacing w:after="0" w:line="240" w:lineRule="auto"/>
              <w:rPr>
                <w:rFonts w:cstheme="minorHAnsi"/>
                <w:sz w:val="24"/>
                <w:szCs w:val="24"/>
              </w:rPr>
            </w:pPr>
          </w:p>
          <w:p w14:paraId="346E8A17" w14:textId="77777777" w:rsidR="00555EB8" w:rsidRPr="000C7478" w:rsidRDefault="00EE6039" w:rsidP="001C7FC2">
            <w:pPr>
              <w:spacing w:after="0" w:line="240" w:lineRule="auto"/>
              <w:rPr>
                <w:rFonts w:cstheme="minorHAnsi"/>
                <w:sz w:val="24"/>
                <w:szCs w:val="24"/>
              </w:rPr>
            </w:pPr>
            <w:r w:rsidRPr="000C7478">
              <w:rPr>
                <w:rFonts w:cstheme="minorHAnsi"/>
                <w:sz w:val="24"/>
                <w:szCs w:val="24"/>
              </w:rPr>
              <w:t>QUESTION: Are there clues in the text that lets us know the cat was blind?</w:t>
            </w:r>
            <w:r w:rsidR="005F5EF9" w:rsidRPr="000C7478">
              <w:rPr>
                <w:rFonts w:cstheme="minorHAnsi"/>
                <w:sz w:val="24"/>
                <w:szCs w:val="24"/>
              </w:rPr>
              <w:t xml:space="preserve"> </w:t>
            </w:r>
          </w:p>
          <w:p w14:paraId="0FB4704C" w14:textId="77777777" w:rsidR="00EE6039" w:rsidRPr="000C7478" w:rsidRDefault="00EE6039" w:rsidP="001C7FC2">
            <w:pPr>
              <w:spacing w:after="0" w:line="240" w:lineRule="auto"/>
              <w:rPr>
                <w:rFonts w:cstheme="minorHAnsi"/>
                <w:sz w:val="24"/>
                <w:szCs w:val="24"/>
              </w:rPr>
            </w:pPr>
          </w:p>
          <w:p w14:paraId="1844C238" w14:textId="77777777" w:rsidR="005F5EF9" w:rsidRPr="000C7478" w:rsidRDefault="005F5EF9" w:rsidP="001C7FC2">
            <w:pPr>
              <w:spacing w:after="0" w:line="240" w:lineRule="auto"/>
              <w:rPr>
                <w:rFonts w:cstheme="minorHAnsi"/>
                <w:sz w:val="24"/>
                <w:szCs w:val="24"/>
              </w:rPr>
            </w:pPr>
            <w:r w:rsidRPr="000C7478">
              <w:rPr>
                <w:rFonts w:cstheme="minorHAnsi"/>
                <w:sz w:val="24"/>
                <w:szCs w:val="24"/>
              </w:rPr>
              <w:t>Reread page 17. Ask students to identify clues that suggest Bob Cat is blind.</w:t>
            </w:r>
          </w:p>
          <w:p w14:paraId="20DB9113" w14:textId="77777777" w:rsidR="001A2E90" w:rsidRDefault="001A2E90" w:rsidP="001C7FC2">
            <w:pPr>
              <w:spacing w:after="0" w:line="240" w:lineRule="auto"/>
              <w:rPr>
                <w:rFonts w:cstheme="minorHAnsi"/>
                <w:sz w:val="24"/>
                <w:szCs w:val="24"/>
              </w:rPr>
            </w:pPr>
          </w:p>
          <w:p w14:paraId="22593842" w14:textId="77777777" w:rsidR="005F5EF9" w:rsidRPr="000C7478" w:rsidRDefault="00B06CD8" w:rsidP="001C7FC2">
            <w:pPr>
              <w:spacing w:after="0" w:line="240" w:lineRule="auto"/>
              <w:rPr>
                <w:rFonts w:cstheme="minorHAnsi"/>
                <w:sz w:val="24"/>
                <w:szCs w:val="24"/>
              </w:rPr>
            </w:pPr>
            <w:r w:rsidRPr="000C7478">
              <w:rPr>
                <w:rFonts w:cstheme="minorHAnsi"/>
                <w:sz w:val="24"/>
                <w:szCs w:val="24"/>
              </w:rPr>
              <w:t xml:space="preserve">QUESTION: The author let us know another way </w:t>
            </w:r>
            <w:r w:rsidR="000C3132">
              <w:rPr>
                <w:rFonts w:cstheme="minorHAnsi"/>
                <w:sz w:val="24"/>
                <w:szCs w:val="24"/>
              </w:rPr>
              <w:t xml:space="preserve">that </w:t>
            </w:r>
            <w:r w:rsidRPr="000C7478">
              <w:rPr>
                <w:rFonts w:cstheme="minorHAnsi"/>
                <w:sz w:val="24"/>
                <w:szCs w:val="24"/>
              </w:rPr>
              <w:t xml:space="preserve">Bobbi </w:t>
            </w:r>
            <w:r w:rsidR="000C3132">
              <w:rPr>
                <w:rFonts w:cstheme="minorHAnsi"/>
                <w:sz w:val="24"/>
                <w:szCs w:val="24"/>
              </w:rPr>
              <w:t>helped her</w:t>
            </w:r>
            <w:r w:rsidRPr="000C7478">
              <w:rPr>
                <w:rFonts w:cstheme="minorHAnsi"/>
                <w:sz w:val="24"/>
                <w:szCs w:val="24"/>
              </w:rPr>
              <w:t xml:space="preserve"> friend. Tell your neighbor in what way Bobbi helped?</w:t>
            </w:r>
          </w:p>
          <w:p w14:paraId="53CFF1D9" w14:textId="77777777" w:rsidR="00B06CD8" w:rsidRPr="000C7478" w:rsidRDefault="00B06CD8" w:rsidP="001C7FC2">
            <w:pPr>
              <w:spacing w:after="0" w:line="240" w:lineRule="auto"/>
              <w:rPr>
                <w:rFonts w:cstheme="minorHAnsi"/>
                <w:sz w:val="24"/>
                <w:szCs w:val="24"/>
              </w:rPr>
            </w:pPr>
          </w:p>
          <w:p w14:paraId="6B7E02AC" w14:textId="77777777" w:rsidR="00FC3CC6" w:rsidRDefault="00FC3CC6" w:rsidP="00FC3CC6">
            <w:pPr>
              <w:spacing w:after="0" w:line="240" w:lineRule="auto"/>
              <w:rPr>
                <w:rFonts w:cstheme="minorHAnsi"/>
                <w:sz w:val="24"/>
                <w:szCs w:val="24"/>
              </w:rPr>
            </w:pPr>
            <w:r w:rsidRPr="000C7478">
              <w:rPr>
                <w:rFonts w:cstheme="minorHAnsi"/>
                <w:sz w:val="24"/>
                <w:szCs w:val="24"/>
              </w:rPr>
              <w:t>Record answers on T-Chart.</w:t>
            </w:r>
          </w:p>
          <w:p w14:paraId="5C396F74" w14:textId="77777777" w:rsidR="009307D1" w:rsidRPr="000C7478" w:rsidRDefault="009307D1" w:rsidP="00FC3CC6">
            <w:pPr>
              <w:spacing w:after="0" w:line="240" w:lineRule="auto"/>
              <w:rPr>
                <w:rFonts w:cstheme="minorHAnsi"/>
                <w:sz w:val="24"/>
                <w:szCs w:val="24"/>
              </w:rPr>
            </w:pPr>
          </w:p>
          <w:p w14:paraId="22758F6E" w14:textId="77777777" w:rsidR="00C91010" w:rsidRPr="000C7478" w:rsidRDefault="00C91010" w:rsidP="00C91010">
            <w:pPr>
              <w:spacing w:after="0" w:line="240" w:lineRule="auto"/>
              <w:rPr>
                <w:rFonts w:cstheme="minorHAnsi"/>
                <w:sz w:val="24"/>
                <w:szCs w:val="24"/>
              </w:rPr>
            </w:pPr>
            <w:r w:rsidRPr="000C7478">
              <w:rPr>
                <w:rFonts w:cstheme="minorHAnsi"/>
                <w:sz w:val="24"/>
                <w:szCs w:val="24"/>
              </w:rPr>
              <w:t>FINAL THOUGHTS: As I reread these pages and was thinking about their adventure, I noticed that Bobbi led Bob Cat, h</w:t>
            </w:r>
            <w:r w:rsidR="006D43B2">
              <w:rPr>
                <w:rFonts w:cstheme="minorHAnsi"/>
                <w:sz w:val="24"/>
                <w:szCs w:val="24"/>
              </w:rPr>
              <w:t xml:space="preserve">er </w:t>
            </w:r>
            <w:r w:rsidRPr="000C7478">
              <w:rPr>
                <w:rFonts w:cstheme="minorHAnsi"/>
                <w:sz w:val="24"/>
                <w:szCs w:val="24"/>
              </w:rPr>
              <w:t xml:space="preserve">blind friend to food and shelter as well as protecting him from danger. </w:t>
            </w:r>
          </w:p>
          <w:p w14:paraId="130C4415" w14:textId="77777777" w:rsidR="00622647" w:rsidRDefault="00622647" w:rsidP="001C7FC2">
            <w:pPr>
              <w:spacing w:after="0" w:line="240" w:lineRule="auto"/>
              <w:rPr>
                <w:rFonts w:cstheme="minorHAnsi"/>
                <w:sz w:val="24"/>
                <w:szCs w:val="24"/>
              </w:rPr>
            </w:pPr>
          </w:p>
          <w:p w14:paraId="589C9A4A" w14:textId="77777777" w:rsidR="00447026" w:rsidRDefault="007417BD" w:rsidP="001C7FC2">
            <w:pPr>
              <w:spacing w:after="0" w:line="240" w:lineRule="auto"/>
              <w:rPr>
                <w:rFonts w:cstheme="minorHAnsi"/>
                <w:sz w:val="24"/>
                <w:szCs w:val="24"/>
              </w:rPr>
            </w:pPr>
            <w:r w:rsidRPr="000C7478">
              <w:rPr>
                <w:rFonts w:cstheme="minorHAnsi"/>
                <w:sz w:val="24"/>
                <w:szCs w:val="24"/>
              </w:rPr>
              <w:t xml:space="preserve">ACTIVITY: </w:t>
            </w:r>
            <w:r w:rsidR="00134703">
              <w:rPr>
                <w:rFonts w:cstheme="minorHAnsi"/>
                <w:sz w:val="24"/>
                <w:szCs w:val="24"/>
              </w:rPr>
              <w:t xml:space="preserve">Post sentence frames. </w:t>
            </w:r>
            <w:r w:rsidR="00447026">
              <w:rPr>
                <w:rFonts w:cstheme="minorHAnsi"/>
                <w:sz w:val="24"/>
                <w:szCs w:val="24"/>
              </w:rPr>
              <w:t xml:space="preserve">Have students turn to a partner and </w:t>
            </w:r>
            <w:r w:rsidR="00EE0EA0">
              <w:rPr>
                <w:rFonts w:cstheme="minorHAnsi"/>
                <w:sz w:val="24"/>
                <w:szCs w:val="24"/>
              </w:rPr>
              <w:t xml:space="preserve">orally </w:t>
            </w:r>
            <w:r w:rsidR="00447026">
              <w:rPr>
                <w:rFonts w:cstheme="minorHAnsi"/>
                <w:sz w:val="24"/>
                <w:szCs w:val="24"/>
              </w:rPr>
              <w:t xml:space="preserve">complete the following sentence frame while referring to T-Chart. </w:t>
            </w:r>
          </w:p>
          <w:p w14:paraId="0AD7FFB9" w14:textId="77777777" w:rsidR="00447026" w:rsidRDefault="00447026" w:rsidP="001C7FC2">
            <w:pPr>
              <w:spacing w:after="0" w:line="240" w:lineRule="auto"/>
              <w:rPr>
                <w:rFonts w:cstheme="minorHAnsi"/>
                <w:sz w:val="24"/>
                <w:szCs w:val="24"/>
              </w:rPr>
            </w:pPr>
          </w:p>
          <w:p w14:paraId="1B7A12D5" w14:textId="77777777" w:rsidR="00447026" w:rsidRDefault="00447026" w:rsidP="001C7FC2">
            <w:pPr>
              <w:spacing w:after="0" w:line="240" w:lineRule="auto"/>
              <w:rPr>
                <w:rFonts w:cstheme="minorHAnsi"/>
                <w:sz w:val="24"/>
                <w:szCs w:val="24"/>
              </w:rPr>
            </w:pPr>
            <w:r>
              <w:rPr>
                <w:rFonts w:cstheme="minorHAnsi"/>
                <w:sz w:val="24"/>
                <w:szCs w:val="24"/>
              </w:rPr>
              <w:t xml:space="preserve">Partner A completes this sentence frame, while Partner B looks, leans and listens: Bob Cat helped Bobbi by________. This showed ________. </w:t>
            </w:r>
          </w:p>
          <w:p w14:paraId="353138D1" w14:textId="77777777" w:rsidR="00447026" w:rsidRDefault="00447026" w:rsidP="001C7FC2">
            <w:pPr>
              <w:spacing w:after="0" w:line="240" w:lineRule="auto"/>
              <w:rPr>
                <w:rFonts w:cstheme="minorHAnsi"/>
                <w:sz w:val="24"/>
                <w:szCs w:val="24"/>
              </w:rPr>
            </w:pPr>
          </w:p>
          <w:p w14:paraId="3C5D6FAF" w14:textId="77777777" w:rsidR="005818BC" w:rsidRPr="000C7478" w:rsidRDefault="00447026" w:rsidP="009479A8">
            <w:pPr>
              <w:spacing w:after="0" w:line="240" w:lineRule="auto"/>
              <w:rPr>
                <w:rFonts w:cstheme="minorHAnsi"/>
                <w:sz w:val="24"/>
                <w:szCs w:val="24"/>
              </w:rPr>
            </w:pPr>
            <w:r>
              <w:rPr>
                <w:rFonts w:cstheme="minorHAnsi"/>
                <w:sz w:val="24"/>
                <w:szCs w:val="24"/>
              </w:rPr>
              <w:t>Partner B completes this sentence frame, while Partner A looks, leans and listens: Bobbi helped Bob</w:t>
            </w:r>
            <w:r w:rsidR="009479A8">
              <w:rPr>
                <w:rFonts w:cstheme="minorHAnsi"/>
                <w:sz w:val="24"/>
                <w:szCs w:val="24"/>
              </w:rPr>
              <w:t xml:space="preserve"> Cat</w:t>
            </w:r>
            <w:r>
              <w:rPr>
                <w:rFonts w:cstheme="minorHAnsi"/>
                <w:sz w:val="24"/>
                <w:szCs w:val="24"/>
              </w:rPr>
              <w:t xml:space="preserve"> by________. This showed ________. </w:t>
            </w:r>
          </w:p>
        </w:tc>
        <w:tc>
          <w:tcPr>
            <w:tcW w:w="6449" w:type="dxa"/>
          </w:tcPr>
          <w:p w14:paraId="67926A88" w14:textId="77777777" w:rsidR="00CD6B7F" w:rsidRPr="000C7478" w:rsidRDefault="00CD6B7F" w:rsidP="00F06119">
            <w:pPr>
              <w:spacing w:after="0" w:line="240" w:lineRule="auto"/>
              <w:rPr>
                <w:rFonts w:cstheme="minorHAnsi"/>
                <w:sz w:val="24"/>
                <w:szCs w:val="24"/>
              </w:rPr>
            </w:pPr>
          </w:p>
          <w:p w14:paraId="770DDB10" w14:textId="77777777" w:rsidR="004A0642" w:rsidRPr="000C7478" w:rsidRDefault="004A0642" w:rsidP="00F06119">
            <w:pPr>
              <w:spacing w:after="0" w:line="240" w:lineRule="auto"/>
              <w:rPr>
                <w:rFonts w:cstheme="minorHAnsi"/>
                <w:sz w:val="24"/>
                <w:szCs w:val="24"/>
              </w:rPr>
            </w:pPr>
          </w:p>
          <w:p w14:paraId="6999F816" w14:textId="77777777" w:rsidR="006F2CF1" w:rsidRPr="000C7478" w:rsidRDefault="006F2CF1" w:rsidP="00F06119">
            <w:pPr>
              <w:spacing w:after="0" w:line="240" w:lineRule="auto"/>
              <w:rPr>
                <w:rFonts w:cstheme="minorHAnsi"/>
                <w:sz w:val="24"/>
                <w:szCs w:val="24"/>
              </w:rPr>
            </w:pPr>
          </w:p>
          <w:p w14:paraId="52CF46D2" w14:textId="77777777" w:rsidR="006F2CF1" w:rsidRPr="000C7478" w:rsidRDefault="006F2CF1" w:rsidP="00F06119">
            <w:pPr>
              <w:spacing w:after="0" w:line="240" w:lineRule="auto"/>
              <w:rPr>
                <w:rFonts w:cstheme="minorHAnsi"/>
                <w:sz w:val="24"/>
                <w:szCs w:val="24"/>
              </w:rPr>
            </w:pPr>
          </w:p>
          <w:p w14:paraId="74DCD687" w14:textId="77777777" w:rsidR="00B45CB7" w:rsidRPr="000C7478" w:rsidRDefault="00B45CB7" w:rsidP="00F06119">
            <w:pPr>
              <w:spacing w:after="0" w:line="240" w:lineRule="auto"/>
              <w:rPr>
                <w:rFonts w:cstheme="minorHAnsi"/>
                <w:sz w:val="24"/>
                <w:szCs w:val="24"/>
              </w:rPr>
            </w:pPr>
          </w:p>
          <w:p w14:paraId="571EFCFE" w14:textId="77777777" w:rsidR="00B45CB7" w:rsidRPr="000C7478" w:rsidRDefault="00B45CB7" w:rsidP="00F06119">
            <w:pPr>
              <w:spacing w:after="0" w:line="240" w:lineRule="auto"/>
              <w:rPr>
                <w:rFonts w:cstheme="minorHAnsi"/>
                <w:sz w:val="24"/>
                <w:szCs w:val="24"/>
              </w:rPr>
            </w:pPr>
          </w:p>
          <w:p w14:paraId="5ADC712A" w14:textId="77777777" w:rsidR="000E494D" w:rsidRPr="000C7478" w:rsidRDefault="000E494D" w:rsidP="000E494D">
            <w:pPr>
              <w:spacing w:after="0" w:line="240" w:lineRule="auto"/>
              <w:rPr>
                <w:rFonts w:cstheme="minorHAnsi"/>
                <w:sz w:val="24"/>
                <w:szCs w:val="24"/>
              </w:rPr>
            </w:pPr>
            <w:r>
              <w:rPr>
                <w:rFonts w:cstheme="minorHAnsi"/>
                <w:b/>
                <w:sz w:val="24"/>
                <w:szCs w:val="24"/>
              </w:rPr>
              <w:t xml:space="preserve">Record answers on T-Chart. </w:t>
            </w:r>
            <w:r w:rsidRPr="00F2264C">
              <w:rPr>
                <w:rFonts w:cstheme="minorHAnsi"/>
                <w:b/>
                <w:sz w:val="24"/>
                <w:szCs w:val="24"/>
              </w:rPr>
              <w:t xml:space="preserve">See example of </w:t>
            </w:r>
            <w:r>
              <w:rPr>
                <w:rFonts w:cstheme="minorHAnsi"/>
                <w:b/>
                <w:sz w:val="24"/>
                <w:szCs w:val="24"/>
              </w:rPr>
              <w:t>T-Chart</w:t>
            </w:r>
            <w:r w:rsidRPr="00F2264C">
              <w:rPr>
                <w:rFonts w:cstheme="minorHAnsi"/>
                <w:b/>
                <w:sz w:val="24"/>
                <w:szCs w:val="24"/>
              </w:rPr>
              <w:t xml:space="preserve"> in attachments.</w:t>
            </w:r>
          </w:p>
          <w:p w14:paraId="55EE50BE" w14:textId="77777777" w:rsidR="00B45CB7" w:rsidRPr="000C7478" w:rsidRDefault="00B45CB7" w:rsidP="00F06119">
            <w:pPr>
              <w:spacing w:after="0" w:line="240" w:lineRule="auto"/>
              <w:rPr>
                <w:rFonts w:cstheme="minorHAnsi"/>
                <w:sz w:val="24"/>
                <w:szCs w:val="24"/>
              </w:rPr>
            </w:pPr>
          </w:p>
          <w:p w14:paraId="329C65DC" w14:textId="77777777" w:rsidR="00B45CB7" w:rsidRPr="000C7478" w:rsidRDefault="00B45CB7" w:rsidP="00F06119">
            <w:pPr>
              <w:spacing w:after="0" w:line="240" w:lineRule="auto"/>
              <w:rPr>
                <w:rFonts w:cstheme="minorHAnsi"/>
                <w:sz w:val="24"/>
                <w:szCs w:val="24"/>
              </w:rPr>
            </w:pPr>
          </w:p>
          <w:p w14:paraId="34FC84C9" w14:textId="77777777" w:rsidR="00B45CB7" w:rsidRPr="000C7478" w:rsidRDefault="00B45CB7" w:rsidP="00F06119">
            <w:pPr>
              <w:spacing w:after="0" w:line="240" w:lineRule="auto"/>
              <w:rPr>
                <w:rFonts w:cstheme="minorHAnsi"/>
                <w:sz w:val="24"/>
                <w:szCs w:val="24"/>
              </w:rPr>
            </w:pPr>
          </w:p>
          <w:p w14:paraId="567EE105" w14:textId="77777777" w:rsidR="00B45CB7" w:rsidRPr="000C7478" w:rsidRDefault="00B45CB7" w:rsidP="00F06119">
            <w:pPr>
              <w:spacing w:after="0" w:line="240" w:lineRule="auto"/>
              <w:rPr>
                <w:rFonts w:cstheme="minorHAnsi"/>
                <w:sz w:val="24"/>
                <w:szCs w:val="24"/>
              </w:rPr>
            </w:pPr>
          </w:p>
          <w:p w14:paraId="5C8B5A07" w14:textId="77777777" w:rsidR="00B45CB7" w:rsidRPr="000C7478" w:rsidRDefault="00B45CB7" w:rsidP="00F06119">
            <w:pPr>
              <w:spacing w:after="0" w:line="240" w:lineRule="auto"/>
              <w:rPr>
                <w:rFonts w:cstheme="minorHAnsi"/>
                <w:sz w:val="24"/>
                <w:szCs w:val="24"/>
              </w:rPr>
            </w:pPr>
          </w:p>
          <w:p w14:paraId="690996E2" w14:textId="77777777" w:rsidR="00840917" w:rsidRPr="000C7478" w:rsidRDefault="00840917" w:rsidP="00F06119">
            <w:pPr>
              <w:spacing w:after="0" w:line="240" w:lineRule="auto"/>
              <w:rPr>
                <w:rFonts w:cstheme="minorHAnsi"/>
                <w:sz w:val="24"/>
                <w:szCs w:val="24"/>
              </w:rPr>
            </w:pPr>
          </w:p>
          <w:p w14:paraId="2FEE3BDC" w14:textId="77777777" w:rsidR="00B45CB7" w:rsidRPr="000C7478" w:rsidRDefault="00B45CB7" w:rsidP="00F06119">
            <w:pPr>
              <w:spacing w:after="0" w:line="240" w:lineRule="auto"/>
              <w:rPr>
                <w:rFonts w:cstheme="minorHAnsi"/>
                <w:sz w:val="24"/>
                <w:szCs w:val="24"/>
              </w:rPr>
            </w:pPr>
            <w:r w:rsidRPr="000C7478">
              <w:rPr>
                <w:rFonts w:cstheme="minorHAnsi"/>
                <w:sz w:val="24"/>
                <w:szCs w:val="24"/>
              </w:rPr>
              <w:t>STUDENT RESPONSE: The text tells us that they were not rescued, they had no food or water and having been chained, Bobbi finally broke free.</w:t>
            </w:r>
          </w:p>
          <w:p w14:paraId="617B4601" w14:textId="77777777" w:rsidR="00B45CB7" w:rsidRPr="000C7478" w:rsidRDefault="00B45CB7" w:rsidP="00F06119">
            <w:pPr>
              <w:spacing w:after="0" w:line="240" w:lineRule="auto"/>
              <w:rPr>
                <w:rFonts w:cstheme="minorHAnsi"/>
                <w:sz w:val="24"/>
                <w:szCs w:val="24"/>
              </w:rPr>
            </w:pPr>
          </w:p>
          <w:p w14:paraId="51398175" w14:textId="77777777" w:rsidR="006F2CF1" w:rsidRPr="000C7478" w:rsidRDefault="00DA5B3A" w:rsidP="00F06119">
            <w:pPr>
              <w:spacing w:after="0" w:line="240" w:lineRule="auto"/>
              <w:rPr>
                <w:rFonts w:cstheme="minorHAnsi"/>
                <w:sz w:val="24"/>
                <w:szCs w:val="24"/>
              </w:rPr>
            </w:pPr>
            <w:r w:rsidRPr="000C7478">
              <w:rPr>
                <w:rFonts w:cstheme="minorHAnsi"/>
                <w:sz w:val="24"/>
                <w:szCs w:val="24"/>
              </w:rPr>
              <w:t>STUDENT RESPONSE: Bob Cat was a loyal friend to Bobbi. He helped Bobbi by staying by his side.</w:t>
            </w:r>
          </w:p>
          <w:p w14:paraId="26285154" w14:textId="77777777" w:rsidR="006F2CF1" w:rsidRPr="000C7478" w:rsidRDefault="006F2CF1" w:rsidP="00F06119">
            <w:pPr>
              <w:spacing w:after="0" w:line="240" w:lineRule="auto"/>
              <w:rPr>
                <w:rFonts w:cstheme="minorHAnsi"/>
                <w:sz w:val="24"/>
                <w:szCs w:val="24"/>
              </w:rPr>
            </w:pPr>
          </w:p>
          <w:p w14:paraId="73C4C599" w14:textId="77777777" w:rsidR="00EE6039" w:rsidRPr="000C7478" w:rsidRDefault="00EE6039" w:rsidP="00F06119">
            <w:pPr>
              <w:spacing w:after="0" w:line="240" w:lineRule="auto"/>
              <w:rPr>
                <w:rFonts w:cstheme="minorHAnsi"/>
                <w:sz w:val="24"/>
                <w:szCs w:val="24"/>
              </w:rPr>
            </w:pPr>
          </w:p>
          <w:p w14:paraId="5EDD86BA" w14:textId="77777777" w:rsidR="00EE6039" w:rsidRPr="000C7478" w:rsidRDefault="00EE6039" w:rsidP="00F06119">
            <w:pPr>
              <w:spacing w:after="0" w:line="240" w:lineRule="auto"/>
              <w:rPr>
                <w:rFonts w:cstheme="minorHAnsi"/>
                <w:sz w:val="24"/>
                <w:szCs w:val="24"/>
              </w:rPr>
            </w:pPr>
          </w:p>
          <w:p w14:paraId="7386690E" w14:textId="77777777" w:rsidR="00EE6039" w:rsidRPr="000C7478" w:rsidRDefault="00EE6039" w:rsidP="00F06119">
            <w:pPr>
              <w:spacing w:after="0" w:line="240" w:lineRule="auto"/>
              <w:rPr>
                <w:rFonts w:cstheme="minorHAnsi"/>
                <w:sz w:val="24"/>
                <w:szCs w:val="24"/>
              </w:rPr>
            </w:pPr>
          </w:p>
          <w:p w14:paraId="067935FA" w14:textId="77777777" w:rsidR="00EE6039" w:rsidRPr="000C7478" w:rsidRDefault="00EE6039" w:rsidP="00F06119">
            <w:pPr>
              <w:spacing w:after="0" w:line="240" w:lineRule="auto"/>
              <w:rPr>
                <w:rFonts w:cstheme="minorHAnsi"/>
                <w:sz w:val="24"/>
                <w:szCs w:val="24"/>
              </w:rPr>
            </w:pPr>
          </w:p>
          <w:p w14:paraId="73185CE8" w14:textId="77777777" w:rsidR="00EE6039" w:rsidRPr="000C7478" w:rsidRDefault="00EE6039" w:rsidP="00F06119">
            <w:pPr>
              <w:spacing w:after="0" w:line="240" w:lineRule="auto"/>
              <w:rPr>
                <w:rFonts w:cstheme="minorHAnsi"/>
                <w:sz w:val="24"/>
                <w:szCs w:val="24"/>
              </w:rPr>
            </w:pPr>
          </w:p>
          <w:p w14:paraId="08B12D1E" w14:textId="77777777" w:rsidR="00EE6039" w:rsidRPr="000C7478" w:rsidRDefault="00EE6039" w:rsidP="00F06119">
            <w:pPr>
              <w:spacing w:after="0" w:line="240" w:lineRule="auto"/>
              <w:rPr>
                <w:rFonts w:cstheme="minorHAnsi"/>
                <w:sz w:val="24"/>
                <w:szCs w:val="24"/>
              </w:rPr>
            </w:pPr>
          </w:p>
          <w:p w14:paraId="101C7CB1" w14:textId="77777777" w:rsidR="00EE6039" w:rsidRPr="000C7478" w:rsidRDefault="00EE6039" w:rsidP="00F06119">
            <w:pPr>
              <w:spacing w:after="0" w:line="240" w:lineRule="auto"/>
              <w:rPr>
                <w:rFonts w:cstheme="minorHAnsi"/>
                <w:sz w:val="24"/>
                <w:szCs w:val="24"/>
              </w:rPr>
            </w:pPr>
          </w:p>
          <w:p w14:paraId="2FE84CE5" w14:textId="77777777" w:rsidR="00EE6039" w:rsidRPr="000C7478" w:rsidRDefault="00EE6039" w:rsidP="00F06119">
            <w:pPr>
              <w:spacing w:after="0" w:line="240" w:lineRule="auto"/>
              <w:rPr>
                <w:rFonts w:cstheme="minorHAnsi"/>
                <w:sz w:val="24"/>
                <w:szCs w:val="24"/>
              </w:rPr>
            </w:pPr>
          </w:p>
          <w:p w14:paraId="7DDAC8AD" w14:textId="77777777" w:rsidR="00EE6039" w:rsidRPr="000C7478" w:rsidRDefault="00EE6039" w:rsidP="00F06119">
            <w:pPr>
              <w:spacing w:after="0" w:line="240" w:lineRule="auto"/>
              <w:rPr>
                <w:rFonts w:cstheme="minorHAnsi"/>
                <w:sz w:val="24"/>
                <w:szCs w:val="24"/>
              </w:rPr>
            </w:pPr>
          </w:p>
          <w:p w14:paraId="4D518CBC" w14:textId="77777777" w:rsidR="00EE6039" w:rsidRPr="000C7478" w:rsidRDefault="00EE6039" w:rsidP="00F06119">
            <w:pPr>
              <w:spacing w:after="0" w:line="240" w:lineRule="auto"/>
              <w:rPr>
                <w:rFonts w:cstheme="minorHAnsi"/>
                <w:sz w:val="24"/>
                <w:szCs w:val="24"/>
              </w:rPr>
            </w:pPr>
          </w:p>
          <w:p w14:paraId="4C90D3C0" w14:textId="77777777" w:rsidR="009307D1" w:rsidRDefault="009307D1" w:rsidP="00F06119">
            <w:pPr>
              <w:spacing w:after="0" w:line="240" w:lineRule="auto"/>
              <w:rPr>
                <w:rFonts w:cstheme="minorHAnsi"/>
                <w:sz w:val="24"/>
                <w:szCs w:val="24"/>
              </w:rPr>
            </w:pPr>
          </w:p>
          <w:p w14:paraId="6B184337" w14:textId="77777777" w:rsidR="00EE6039" w:rsidRPr="000C7478" w:rsidRDefault="00EE6039" w:rsidP="00F06119">
            <w:pPr>
              <w:spacing w:after="0" w:line="240" w:lineRule="auto"/>
              <w:rPr>
                <w:rFonts w:cstheme="minorHAnsi"/>
                <w:sz w:val="24"/>
                <w:szCs w:val="24"/>
              </w:rPr>
            </w:pPr>
            <w:r w:rsidRPr="000C7478">
              <w:rPr>
                <w:rFonts w:cstheme="minorHAnsi"/>
                <w:sz w:val="24"/>
                <w:szCs w:val="24"/>
              </w:rPr>
              <w:t>STUDENT RESPONSE: Bobbi growled because she was protecting the cat.</w:t>
            </w:r>
          </w:p>
          <w:p w14:paraId="1CD78659" w14:textId="77777777" w:rsidR="002A4A1C" w:rsidRPr="000C7478" w:rsidRDefault="002A4A1C" w:rsidP="00EE6039">
            <w:pPr>
              <w:spacing w:after="0" w:line="240" w:lineRule="auto"/>
              <w:rPr>
                <w:rFonts w:cstheme="minorHAnsi"/>
                <w:sz w:val="24"/>
                <w:szCs w:val="24"/>
              </w:rPr>
            </w:pPr>
          </w:p>
          <w:p w14:paraId="1349D76E" w14:textId="77777777" w:rsidR="002A4A1C" w:rsidRPr="000C7478" w:rsidRDefault="002A4A1C" w:rsidP="00EE6039">
            <w:pPr>
              <w:spacing w:after="0" w:line="240" w:lineRule="auto"/>
              <w:rPr>
                <w:rFonts w:cstheme="minorHAnsi"/>
                <w:sz w:val="24"/>
                <w:szCs w:val="24"/>
              </w:rPr>
            </w:pPr>
          </w:p>
          <w:p w14:paraId="12DA5B4C" w14:textId="77777777" w:rsidR="002A4A1C" w:rsidRPr="000C7478" w:rsidRDefault="002A4A1C" w:rsidP="00EE6039">
            <w:pPr>
              <w:spacing w:after="0" w:line="240" w:lineRule="auto"/>
              <w:rPr>
                <w:rFonts w:cstheme="minorHAnsi"/>
                <w:sz w:val="24"/>
                <w:szCs w:val="24"/>
              </w:rPr>
            </w:pPr>
          </w:p>
          <w:p w14:paraId="5DED3F42" w14:textId="77777777" w:rsidR="005043B6" w:rsidRPr="000C7478" w:rsidRDefault="005043B6" w:rsidP="00EE6039">
            <w:pPr>
              <w:spacing w:after="0" w:line="240" w:lineRule="auto"/>
              <w:rPr>
                <w:rFonts w:cstheme="minorHAnsi"/>
                <w:sz w:val="24"/>
                <w:szCs w:val="24"/>
              </w:rPr>
            </w:pPr>
          </w:p>
          <w:p w14:paraId="71A0C035" w14:textId="77777777" w:rsidR="00670763" w:rsidRPr="000C7478" w:rsidRDefault="00670763" w:rsidP="00EE6039">
            <w:pPr>
              <w:spacing w:after="0" w:line="240" w:lineRule="auto"/>
              <w:rPr>
                <w:rFonts w:cstheme="minorHAnsi"/>
                <w:sz w:val="24"/>
                <w:szCs w:val="24"/>
              </w:rPr>
            </w:pPr>
          </w:p>
          <w:p w14:paraId="3EFAAD69" w14:textId="77777777" w:rsidR="005043B6" w:rsidRPr="000C7478" w:rsidRDefault="005043B6" w:rsidP="00EE6039">
            <w:pPr>
              <w:spacing w:after="0" w:line="240" w:lineRule="auto"/>
              <w:rPr>
                <w:rFonts w:cstheme="minorHAnsi"/>
                <w:sz w:val="24"/>
                <w:szCs w:val="24"/>
              </w:rPr>
            </w:pPr>
            <w:r w:rsidRPr="000C7478">
              <w:rPr>
                <w:rFonts w:cstheme="minorHAnsi"/>
                <w:sz w:val="24"/>
                <w:szCs w:val="24"/>
              </w:rPr>
              <w:t>STUDENT RESPONSE: The two Bobbies</w:t>
            </w:r>
            <w:r w:rsidR="00503588" w:rsidRPr="000C7478">
              <w:rPr>
                <w:rFonts w:cstheme="minorHAnsi"/>
                <w:sz w:val="24"/>
                <w:szCs w:val="24"/>
              </w:rPr>
              <w:t xml:space="preserve"> provided comfort to each other by snuggling and staying close.</w:t>
            </w:r>
          </w:p>
          <w:p w14:paraId="31DB6E3C" w14:textId="77777777" w:rsidR="000544D2" w:rsidRPr="000C7478" w:rsidRDefault="00BC21ED" w:rsidP="004B69DA">
            <w:pPr>
              <w:tabs>
                <w:tab w:val="left" w:pos="4035"/>
              </w:tabs>
              <w:spacing w:after="0" w:line="240" w:lineRule="auto"/>
              <w:rPr>
                <w:rFonts w:cstheme="minorHAnsi"/>
                <w:sz w:val="24"/>
                <w:szCs w:val="24"/>
              </w:rPr>
            </w:pPr>
            <w:r w:rsidRPr="000C7478">
              <w:rPr>
                <w:rFonts w:cstheme="minorHAnsi"/>
                <w:sz w:val="24"/>
                <w:szCs w:val="24"/>
              </w:rPr>
              <w:t xml:space="preserve"> </w:t>
            </w:r>
            <w:r w:rsidR="004B69DA">
              <w:rPr>
                <w:rFonts w:cstheme="minorHAnsi"/>
                <w:sz w:val="24"/>
                <w:szCs w:val="24"/>
              </w:rPr>
              <w:tab/>
            </w:r>
          </w:p>
          <w:p w14:paraId="4A20CC83" w14:textId="77777777" w:rsidR="00C91010" w:rsidRPr="000C7478" w:rsidRDefault="00C91010" w:rsidP="00EE6039">
            <w:pPr>
              <w:spacing w:after="0" w:line="240" w:lineRule="auto"/>
              <w:rPr>
                <w:rFonts w:cstheme="minorHAnsi"/>
                <w:sz w:val="24"/>
                <w:szCs w:val="24"/>
              </w:rPr>
            </w:pPr>
          </w:p>
          <w:p w14:paraId="675299D3" w14:textId="77777777" w:rsidR="009307D1" w:rsidRDefault="009307D1" w:rsidP="00EE6039">
            <w:pPr>
              <w:spacing w:after="0" w:line="240" w:lineRule="auto"/>
              <w:rPr>
                <w:rFonts w:cstheme="minorHAnsi"/>
                <w:sz w:val="24"/>
                <w:szCs w:val="24"/>
              </w:rPr>
            </w:pPr>
          </w:p>
          <w:p w14:paraId="66E4247E" w14:textId="77777777" w:rsidR="00EE6039" w:rsidRPr="000C7478" w:rsidRDefault="00EE6039" w:rsidP="00EE6039">
            <w:pPr>
              <w:spacing w:after="0" w:line="240" w:lineRule="auto"/>
              <w:rPr>
                <w:rFonts w:cstheme="minorHAnsi"/>
                <w:sz w:val="24"/>
                <w:szCs w:val="24"/>
              </w:rPr>
            </w:pPr>
            <w:r w:rsidRPr="000C7478">
              <w:rPr>
                <w:rFonts w:cstheme="minorHAnsi"/>
                <w:sz w:val="24"/>
                <w:szCs w:val="24"/>
              </w:rPr>
              <w:t xml:space="preserve">STUDENT RESPONSE: </w:t>
            </w:r>
            <w:r w:rsidR="001A2E90">
              <w:rPr>
                <w:rFonts w:cstheme="minorHAnsi"/>
                <w:sz w:val="24"/>
                <w:szCs w:val="24"/>
              </w:rPr>
              <w:t>Bob Cat was blind and relied on the sound of the chain to follow Bobbi and stay safe.</w:t>
            </w:r>
          </w:p>
          <w:p w14:paraId="5958E4BE" w14:textId="77777777" w:rsidR="005F5EF9" w:rsidRPr="000C7478" w:rsidRDefault="005F5EF9" w:rsidP="005F5EF9">
            <w:pPr>
              <w:spacing w:after="0" w:line="240" w:lineRule="auto"/>
              <w:rPr>
                <w:rFonts w:cstheme="minorHAnsi"/>
                <w:sz w:val="24"/>
                <w:szCs w:val="24"/>
              </w:rPr>
            </w:pPr>
          </w:p>
          <w:p w14:paraId="424C273D" w14:textId="77777777" w:rsidR="005F5EF9" w:rsidRPr="000C7478" w:rsidRDefault="005F5EF9" w:rsidP="005F5EF9">
            <w:pPr>
              <w:spacing w:after="0" w:line="240" w:lineRule="auto"/>
              <w:rPr>
                <w:rFonts w:cstheme="minorHAnsi"/>
                <w:sz w:val="24"/>
                <w:szCs w:val="24"/>
              </w:rPr>
            </w:pPr>
          </w:p>
          <w:p w14:paraId="7E8A1D4F" w14:textId="77777777" w:rsidR="005F5EF9" w:rsidRPr="000C7478" w:rsidRDefault="005F5EF9" w:rsidP="005F5EF9">
            <w:pPr>
              <w:spacing w:after="0" w:line="240" w:lineRule="auto"/>
              <w:rPr>
                <w:rFonts w:cstheme="minorHAnsi"/>
                <w:sz w:val="24"/>
                <w:szCs w:val="24"/>
              </w:rPr>
            </w:pPr>
          </w:p>
          <w:p w14:paraId="13934ADA" w14:textId="77777777" w:rsidR="000C3132" w:rsidRDefault="000C3132" w:rsidP="00B06CD8">
            <w:pPr>
              <w:spacing w:after="0" w:line="240" w:lineRule="auto"/>
              <w:rPr>
                <w:rFonts w:cstheme="minorHAnsi"/>
                <w:sz w:val="24"/>
                <w:szCs w:val="24"/>
              </w:rPr>
            </w:pPr>
          </w:p>
          <w:p w14:paraId="14AB3715" w14:textId="77777777" w:rsidR="00EE6039" w:rsidRPr="000C7478" w:rsidRDefault="00EE6039" w:rsidP="00B06CD8">
            <w:pPr>
              <w:spacing w:after="0" w:line="240" w:lineRule="auto"/>
              <w:rPr>
                <w:rFonts w:cstheme="minorHAnsi"/>
                <w:sz w:val="24"/>
                <w:szCs w:val="24"/>
              </w:rPr>
            </w:pPr>
            <w:r w:rsidRPr="000C7478">
              <w:rPr>
                <w:rFonts w:cstheme="minorHAnsi"/>
                <w:sz w:val="24"/>
                <w:szCs w:val="24"/>
              </w:rPr>
              <w:t>STUDENT RESPONSE:</w:t>
            </w:r>
            <w:r w:rsidR="005F5EF9" w:rsidRPr="000C7478">
              <w:rPr>
                <w:rFonts w:cstheme="minorHAnsi"/>
                <w:sz w:val="24"/>
                <w:szCs w:val="24"/>
              </w:rPr>
              <w:t xml:space="preserve"> </w:t>
            </w:r>
            <w:r w:rsidRPr="000C7478">
              <w:rPr>
                <w:rFonts w:cstheme="minorHAnsi"/>
                <w:sz w:val="24"/>
                <w:szCs w:val="24"/>
              </w:rPr>
              <w:t>Clues include</w:t>
            </w:r>
            <w:r w:rsidR="00DF46EC">
              <w:rPr>
                <w:rFonts w:cstheme="minorHAnsi"/>
                <w:sz w:val="24"/>
                <w:szCs w:val="24"/>
              </w:rPr>
              <w:t>:</w:t>
            </w:r>
            <w:r w:rsidR="00B06CD8" w:rsidRPr="000C7478">
              <w:rPr>
                <w:rFonts w:cstheme="minorHAnsi"/>
                <w:sz w:val="24"/>
                <w:szCs w:val="24"/>
              </w:rPr>
              <w:t xml:space="preserve"> Bob Cat stayed close to Bobbi, Bob Cat carefully lifted his paws, </w:t>
            </w:r>
            <w:r w:rsidR="00FF5DC1" w:rsidRPr="000C7478">
              <w:rPr>
                <w:rFonts w:cstheme="minorHAnsi"/>
                <w:sz w:val="24"/>
                <w:szCs w:val="24"/>
              </w:rPr>
              <w:t>and Bob</w:t>
            </w:r>
            <w:r w:rsidR="00B06CD8" w:rsidRPr="000C7478">
              <w:rPr>
                <w:rFonts w:cstheme="minorHAnsi"/>
                <w:sz w:val="24"/>
                <w:szCs w:val="24"/>
              </w:rPr>
              <w:t xml:space="preserve"> Cat did not blink.</w:t>
            </w:r>
          </w:p>
          <w:p w14:paraId="076CE8B7" w14:textId="77777777" w:rsidR="009C5BB6" w:rsidRPr="000C7478" w:rsidRDefault="009C5BB6" w:rsidP="00B06CD8">
            <w:pPr>
              <w:spacing w:after="0" w:line="240" w:lineRule="auto"/>
              <w:rPr>
                <w:rFonts w:cstheme="minorHAnsi"/>
                <w:sz w:val="24"/>
                <w:szCs w:val="24"/>
              </w:rPr>
            </w:pPr>
          </w:p>
          <w:p w14:paraId="78285DEA" w14:textId="77777777" w:rsidR="00622647" w:rsidRDefault="00622647" w:rsidP="009C5BB6">
            <w:pPr>
              <w:spacing w:after="0" w:line="240" w:lineRule="auto"/>
              <w:rPr>
                <w:rFonts w:cstheme="minorHAnsi"/>
                <w:sz w:val="24"/>
                <w:szCs w:val="24"/>
              </w:rPr>
            </w:pPr>
          </w:p>
          <w:p w14:paraId="3FA7C501" w14:textId="77777777" w:rsidR="00622647" w:rsidRDefault="00622647" w:rsidP="009C5BB6">
            <w:pPr>
              <w:spacing w:after="0" w:line="240" w:lineRule="auto"/>
              <w:rPr>
                <w:rFonts w:cstheme="minorHAnsi"/>
                <w:sz w:val="24"/>
                <w:szCs w:val="24"/>
              </w:rPr>
            </w:pPr>
          </w:p>
          <w:p w14:paraId="223D9FE4" w14:textId="77777777" w:rsidR="00B06CD8" w:rsidRDefault="00B06CD8" w:rsidP="009C5BB6">
            <w:pPr>
              <w:spacing w:after="0" w:line="240" w:lineRule="auto"/>
              <w:rPr>
                <w:rFonts w:cstheme="minorHAnsi"/>
                <w:sz w:val="24"/>
                <w:szCs w:val="24"/>
              </w:rPr>
            </w:pPr>
            <w:r w:rsidRPr="000C7478">
              <w:rPr>
                <w:rFonts w:cstheme="minorHAnsi"/>
                <w:sz w:val="24"/>
                <w:szCs w:val="24"/>
              </w:rPr>
              <w:t xml:space="preserve">STUDENT RESPONSE: Bobbi had been Bob </w:t>
            </w:r>
            <w:r w:rsidR="009C5BB6" w:rsidRPr="000C7478">
              <w:rPr>
                <w:rFonts w:cstheme="minorHAnsi"/>
                <w:sz w:val="24"/>
                <w:szCs w:val="24"/>
              </w:rPr>
              <w:t>C</w:t>
            </w:r>
            <w:r w:rsidRPr="000C7478">
              <w:rPr>
                <w:rFonts w:cstheme="minorHAnsi"/>
                <w:sz w:val="24"/>
                <w:szCs w:val="24"/>
              </w:rPr>
              <w:t>at’s seeing eye dog.</w:t>
            </w:r>
          </w:p>
          <w:p w14:paraId="312BB037" w14:textId="77777777" w:rsidR="00EE0EA0" w:rsidRDefault="00EE0EA0" w:rsidP="009C5BB6">
            <w:pPr>
              <w:spacing w:after="0" w:line="240" w:lineRule="auto"/>
              <w:rPr>
                <w:rFonts w:cstheme="minorHAnsi"/>
                <w:sz w:val="24"/>
                <w:szCs w:val="24"/>
              </w:rPr>
            </w:pPr>
          </w:p>
          <w:p w14:paraId="74140545" w14:textId="77777777" w:rsidR="00EE0EA0" w:rsidRDefault="00EE0EA0" w:rsidP="009C5BB6">
            <w:pPr>
              <w:spacing w:after="0" w:line="240" w:lineRule="auto"/>
              <w:rPr>
                <w:rFonts w:cstheme="minorHAnsi"/>
                <w:sz w:val="24"/>
                <w:szCs w:val="24"/>
              </w:rPr>
            </w:pPr>
          </w:p>
          <w:p w14:paraId="3F1B195C" w14:textId="77777777" w:rsidR="00EE0EA0" w:rsidRDefault="00EE0EA0" w:rsidP="009C5BB6">
            <w:pPr>
              <w:spacing w:after="0" w:line="240" w:lineRule="auto"/>
              <w:rPr>
                <w:rFonts w:cstheme="minorHAnsi"/>
                <w:sz w:val="24"/>
                <w:szCs w:val="24"/>
              </w:rPr>
            </w:pPr>
          </w:p>
          <w:p w14:paraId="0DA8AA7A" w14:textId="77777777" w:rsidR="00EE0EA0" w:rsidRDefault="00EE0EA0" w:rsidP="009C5BB6">
            <w:pPr>
              <w:spacing w:after="0" w:line="240" w:lineRule="auto"/>
              <w:rPr>
                <w:rFonts w:cstheme="minorHAnsi"/>
                <w:sz w:val="24"/>
                <w:szCs w:val="24"/>
              </w:rPr>
            </w:pPr>
          </w:p>
          <w:p w14:paraId="1AA0CBCF" w14:textId="77777777" w:rsidR="00EE0EA0" w:rsidRDefault="00EE0EA0" w:rsidP="009C5BB6">
            <w:pPr>
              <w:spacing w:after="0" w:line="240" w:lineRule="auto"/>
              <w:rPr>
                <w:rFonts w:cstheme="minorHAnsi"/>
                <w:sz w:val="24"/>
                <w:szCs w:val="24"/>
              </w:rPr>
            </w:pPr>
          </w:p>
          <w:p w14:paraId="25B79499" w14:textId="77777777" w:rsidR="00EE0EA0" w:rsidRDefault="00EE0EA0" w:rsidP="009C5BB6">
            <w:pPr>
              <w:spacing w:after="0" w:line="240" w:lineRule="auto"/>
              <w:rPr>
                <w:rFonts w:cstheme="minorHAnsi"/>
                <w:sz w:val="24"/>
                <w:szCs w:val="24"/>
              </w:rPr>
            </w:pPr>
          </w:p>
          <w:p w14:paraId="0ECC879A" w14:textId="77777777" w:rsidR="00EE0EA0" w:rsidRDefault="00EE0EA0" w:rsidP="009C5BB6">
            <w:pPr>
              <w:spacing w:after="0" w:line="240" w:lineRule="auto"/>
              <w:rPr>
                <w:rFonts w:cstheme="minorHAnsi"/>
                <w:sz w:val="24"/>
                <w:szCs w:val="24"/>
              </w:rPr>
            </w:pPr>
          </w:p>
          <w:p w14:paraId="577AE680" w14:textId="77777777" w:rsidR="00EE0EA0" w:rsidRDefault="00EE0EA0" w:rsidP="009C5BB6">
            <w:pPr>
              <w:spacing w:after="0" w:line="240" w:lineRule="auto"/>
              <w:rPr>
                <w:rFonts w:cstheme="minorHAnsi"/>
                <w:sz w:val="24"/>
                <w:szCs w:val="24"/>
              </w:rPr>
            </w:pPr>
          </w:p>
          <w:p w14:paraId="20E9A840" w14:textId="77777777" w:rsidR="00EE0EA0" w:rsidRDefault="00EE0EA0" w:rsidP="009C5BB6">
            <w:pPr>
              <w:spacing w:after="0" w:line="240" w:lineRule="auto"/>
              <w:rPr>
                <w:rFonts w:cstheme="minorHAnsi"/>
                <w:sz w:val="24"/>
                <w:szCs w:val="24"/>
              </w:rPr>
            </w:pPr>
          </w:p>
          <w:p w14:paraId="3EE85A5E" w14:textId="77777777" w:rsidR="00622647" w:rsidRDefault="00622647" w:rsidP="009C5BB6">
            <w:pPr>
              <w:spacing w:after="0" w:line="240" w:lineRule="auto"/>
              <w:rPr>
                <w:rFonts w:cstheme="minorHAnsi"/>
                <w:sz w:val="24"/>
                <w:szCs w:val="24"/>
              </w:rPr>
            </w:pPr>
          </w:p>
          <w:p w14:paraId="72DFAE0C" w14:textId="77777777" w:rsidR="00EE0EA0" w:rsidRPr="000C7478" w:rsidRDefault="00EE0EA0" w:rsidP="009C5BB6">
            <w:pPr>
              <w:spacing w:after="0" w:line="240" w:lineRule="auto"/>
              <w:rPr>
                <w:rFonts w:cstheme="minorHAnsi"/>
                <w:sz w:val="24"/>
                <w:szCs w:val="24"/>
              </w:rPr>
            </w:pPr>
            <w:r w:rsidRPr="000C7478">
              <w:rPr>
                <w:rFonts w:cstheme="minorHAnsi"/>
                <w:sz w:val="24"/>
                <w:szCs w:val="24"/>
              </w:rPr>
              <w:t>STUDENT RESPONSE:</w:t>
            </w:r>
            <w:r>
              <w:rPr>
                <w:rFonts w:cstheme="minorHAnsi"/>
                <w:sz w:val="24"/>
                <w:szCs w:val="24"/>
              </w:rPr>
              <w:t xml:space="preserve"> Students complete sentence frames.</w:t>
            </w:r>
          </w:p>
        </w:tc>
      </w:tr>
      <w:tr w:rsidR="00CD6B7F" w:rsidRPr="000C7478" w14:paraId="7835275D" w14:textId="77777777">
        <w:trPr>
          <w:trHeight w:val="1097"/>
        </w:trPr>
        <w:tc>
          <w:tcPr>
            <w:tcW w:w="6449" w:type="dxa"/>
          </w:tcPr>
          <w:p w14:paraId="490E1DFD" w14:textId="77777777" w:rsidR="006B0EFD" w:rsidRPr="000C7478" w:rsidRDefault="002F6E5E" w:rsidP="00F06119">
            <w:pPr>
              <w:spacing w:after="0" w:line="240" w:lineRule="auto"/>
              <w:rPr>
                <w:rFonts w:cstheme="minorHAnsi"/>
                <w:sz w:val="24"/>
                <w:szCs w:val="24"/>
              </w:rPr>
            </w:pPr>
            <w:r w:rsidRPr="000C7478">
              <w:rPr>
                <w:rFonts w:cstheme="minorHAnsi"/>
                <w:sz w:val="24"/>
                <w:szCs w:val="24"/>
              </w:rPr>
              <w:t>FOURTH</w:t>
            </w:r>
            <w:r w:rsidR="009738DF">
              <w:rPr>
                <w:rFonts w:cstheme="minorHAnsi"/>
                <w:sz w:val="24"/>
                <w:szCs w:val="24"/>
              </w:rPr>
              <w:t xml:space="preserve"> </w:t>
            </w:r>
            <w:r w:rsidR="009738DF" w:rsidRPr="000C7478">
              <w:rPr>
                <w:rFonts w:cstheme="minorHAnsi"/>
                <w:sz w:val="24"/>
                <w:szCs w:val="24"/>
              </w:rPr>
              <w:t>READING:</w:t>
            </w:r>
          </w:p>
          <w:p w14:paraId="3DA15E0F" w14:textId="77777777" w:rsidR="0021487D" w:rsidRPr="000C7478" w:rsidRDefault="0021487D" w:rsidP="00F06119">
            <w:pPr>
              <w:spacing w:after="0" w:line="240" w:lineRule="auto"/>
              <w:rPr>
                <w:rFonts w:cstheme="minorHAnsi"/>
                <w:sz w:val="24"/>
                <w:szCs w:val="24"/>
              </w:rPr>
            </w:pPr>
          </w:p>
          <w:p w14:paraId="72A2358B" w14:textId="77777777" w:rsidR="007417BD" w:rsidRPr="000C7478" w:rsidRDefault="007417BD" w:rsidP="007417BD">
            <w:pPr>
              <w:spacing w:after="0" w:line="240" w:lineRule="auto"/>
              <w:rPr>
                <w:rFonts w:cstheme="minorHAnsi"/>
                <w:sz w:val="24"/>
                <w:szCs w:val="24"/>
              </w:rPr>
            </w:pPr>
            <w:r w:rsidRPr="000C7478">
              <w:rPr>
                <w:rFonts w:cstheme="minorHAnsi"/>
                <w:sz w:val="24"/>
                <w:szCs w:val="24"/>
              </w:rPr>
              <w:t xml:space="preserve">Focus on communities coming together to overcome hardship. </w:t>
            </w:r>
          </w:p>
          <w:p w14:paraId="53ED1C5E" w14:textId="77777777" w:rsidR="007417BD" w:rsidRDefault="007417BD" w:rsidP="007417BD">
            <w:pPr>
              <w:spacing w:after="0" w:line="240" w:lineRule="auto"/>
              <w:rPr>
                <w:rFonts w:cstheme="minorHAnsi"/>
                <w:sz w:val="24"/>
                <w:szCs w:val="24"/>
              </w:rPr>
            </w:pPr>
          </w:p>
          <w:p w14:paraId="4A661A30" w14:textId="77777777" w:rsidR="00485557" w:rsidRDefault="00485557" w:rsidP="00485557">
            <w:pPr>
              <w:pStyle w:val="ListParagraph"/>
              <w:numPr>
                <w:ilvl w:val="0"/>
                <w:numId w:val="17"/>
              </w:numPr>
              <w:spacing w:after="0" w:line="240" w:lineRule="auto"/>
              <w:rPr>
                <w:rFonts w:cstheme="minorHAnsi"/>
                <w:sz w:val="24"/>
                <w:szCs w:val="24"/>
              </w:rPr>
            </w:pPr>
            <w:r w:rsidRPr="00576152">
              <w:rPr>
                <w:rFonts w:cstheme="minorHAnsi"/>
                <w:sz w:val="24"/>
                <w:szCs w:val="24"/>
              </w:rPr>
              <w:t xml:space="preserve">Pronounce the word and have students </w:t>
            </w:r>
            <w:r>
              <w:rPr>
                <w:rFonts w:cstheme="minorHAnsi"/>
                <w:sz w:val="24"/>
                <w:szCs w:val="24"/>
              </w:rPr>
              <w:t>repeat</w:t>
            </w:r>
          </w:p>
          <w:p w14:paraId="4A078DAF" w14:textId="77777777" w:rsidR="00485557" w:rsidRDefault="00485557" w:rsidP="00485557">
            <w:pPr>
              <w:pStyle w:val="ListParagraph"/>
              <w:numPr>
                <w:ilvl w:val="0"/>
                <w:numId w:val="17"/>
              </w:numPr>
              <w:spacing w:after="0" w:line="240" w:lineRule="auto"/>
              <w:rPr>
                <w:rFonts w:cstheme="minorHAnsi"/>
                <w:sz w:val="24"/>
                <w:szCs w:val="24"/>
              </w:rPr>
            </w:pPr>
            <w:r>
              <w:rPr>
                <w:rFonts w:cstheme="minorHAnsi"/>
                <w:sz w:val="24"/>
                <w:szCs w:val="24"/>
              </w:rPr>
              <w:t>Tap the word into syllables (com-mu</w:t>
            </w:r>
            <w:r w:rsidR="007C760B">
              <w:rPr>
                <w:rFonts w:cstheme="minorHAnsi"/>
                <w:sz w:val="24"/>
                <w:szCs w:val="24"/>
              </w:rPr>
              <w:t>-</w:t>
            </w:r>
            <w:r>
              <w:rPr>
                <w:rFonts w:cstheme="minorHAnsi"/>
                <w:sz w:val="24"/>
                <w:szCs w:val="24"/>
              </w:rPr>
              <w:t xml:space="preserve">ni-ty) </w:t>
            </w:r>
            <w:r w:rsidRPr="00576152">
              <w:rPr>
                <w:rFonts w:cstheme="minorHAnsi"/>
                <w:sz w:val="24"/>
                <w:szCs w:val="24"/>
              </w:rPr>
              <w:t xml:space="preserve">and have students </w:t>
            </w:r>
            <w:r>
              <w:rPr>
                <w:rFonts w:cstheme="minorHAnsi"/>
                <w:sz w:val="24"/>
                <w:szCs w:val="24"/>
              </w:rPr>
              <w:t>repeat</w:t>
            </w:r>
          </w:p>
          <w:p w14:paraId="1ED36225" w14:textId="77777777" w:rsidR="00485557" w:rsidRPr="00576152" w:rsidRDefault="00485557" w:rsidP="00485557">
            <w:pPr>
              <w:pStyle w:val="ListParagraph"/>
              <w:numPr>
                <w:ilvl w:val="0"/>
                <w:numId w:val="17"/>
              </w:numPr>
              <w:spacing w:after="0" w:line="240" w:lineRule="auto"/>
              <w:rPr>
                <w:rFonts w:cstheme="minorHAnsi"/>
                <w:sz w:val="24"/>
                <w:szCs w:val="24"/>
              </w:rPr>
            </w:pPr>
            <w:r>
              <w:rPr>
                <w:rFonts w:cstheme="minorHAnsi"/>
                <w:sz w:val="24"/>
                <w:szCs w:val="24"/>
              </w:rPr>
              <w:t>Provide examples and non-examples of devastation</w:t>
            </w:r>
          </w:p>
          <w:p w14:paraId="2E68EAAD" w14:textId="77777777" w:rsidR="00485557" w:rsidRDefault="00485557" w:rsidP="00485557">
            <w:pPr>
              <w:spacing w:after="0" w:line="240" w:lineRule="auto"/>
              <w:ind w:left="720"/>
              <w:rPr>
                <w:rFonts w:cstheme="minorHAnsi"/>
                <w:sz w:val="24"/>
                <w:szCs w:val="24"/>
              </w:rPr>
            </w:pPr>
            <w:r>
              <w:rPr>
                <w:rFonts w:cstheme="minorHAnsi"/>
                <w:sz w:val="24"/>
                <w:szCs w:val="24"/>
              </w:rPr>
              <w:t xml:space="preserve">Example: </w:t>
            </w:r>
            <w:r w:rsidR="00CC0376">
              <w:rPr>
                <w:rFonts w:cstheme="minorHAnsi"/>
                <w:sz w:val="24"/>
                <w:szCs w:val="24"/>
              </w:rPr>
              <w:t xml:space="preserve">A community is </w:t>
            </w:r>
            <w:r w:rsidR="00CC0376" w:rsidRPr="000C7478">
              <w:rPr>
                <w:rFonts w:cstheme="minorHAnsi"/>
                <w:sz w:val="24"/>
                <w:szCs w:val="24"/>
              </w:rPr>
              <w:t xml:space="preserve">a group of people </w:t>
            </w:r>
            <w:r w:rsidR="00485F8E">
              <w:rPr>
                <w:rFonts w:cstheme="minorHAnsi"/>
                <w:sz w:val="24"/>
                <w:szCs w:val="24"/>
              </w:rPr>
              <w:t>who come together</w:t>
            </w:r>
            <w:r w:rsidR="00CC0376" w:rsidRPr="000C7478">
              <w:rPr>
                <w:rFonts w:cstheme="minorHAnsi"/>
                <w:sz w:val="24"/>
                <w:szCs w:val="24"/>
              </w:rPr>
              <w:t xml:space="preserve"> with similar interest</w:t>
            </w:r>
            <w:r w:rsidR="00485F8E">
              <w:rPr>
                <w:rFonts w:cstheme="minorHAnsi"/>
                <w:sz w:val="24"/>
                <w:szCs w:val="24"/>
              </w:rPr>
              <w:t>s</w:t>
            </w:r>
            <w:r w:rsidR="00CC0376" w:rsidRPr="000C7478">
              <w:rPr>
                <w:rFonts w:cstheme="minorHAnsi"/>
                <w:sz w:val="24"/>
                <w:szCs w:val="24"/>
              </w:rPr>
              <w:t xml:space="preserve"> or concern</w:t>
            </w:r>
            <w:r w:rsidR="00485F8E">
              <w:rPr>
                <w:rFonts w:cstheme="minorHAnsi"/>
                <w:sz w:val="24"/>
                <w:szCs w:val="24"/>
              </w:rPr>
              <w:t>s</w:t>
            </w:r>
            <w:r w:rsidR="00CC0376">
              <w:rPr>
                <w:rFonts w:cstheme="minorHAnsi"/>
                <w:sz w:val="24"/>
                <w:szCs w:val="24"/>
              </w:rPr>
              <w:t>.</w:t>
            </w:r>
          </w:p>
          <w:p w14:paraId="09FFC265" w14:textId="77777777" w:rsidR="000E15E8" w:rsidRDefault="000E15E8" w:rsidP="00485557">
            <w:pPr>
              <w:spacing w:after="0" w:line="240" w:lineRule="auto"/>
              <w:ind w:left="720"/>
              <w:rPr>
                <w:rFonts w:cstheme="minorHAnsi"/>
                <w:sz w:val="24"/>
                <w:szCs w:val="24"/>
              </w:rPr>
            </w:pPr>
            <w:r>
              <w:rPr>
                <w:rFonts w:cstheme="minorHAnsi"/>
                <w:sz w:val="24"/>
                <w:szCs w:val="24"/>
              </w:rPr>
              <w:t>Example: our classroom is a community because we are a group of people with similar interests… we want to learn.</w:t>
            </w:r>
          </w:p>
          <w:p w14:paraId="33D16479" w14:textId="77777777" w:rsidR="008A1C95" w:rsidRDefault="00485557" w:rsidP="00485557">
            <w:pPr>
              <w:spacing w:after="0" w:line="240" w:lineRule="auto"/>
              <w:ind w:left="720"/>
              <w:rPr>
                <w:rFonts w:cstheme="minorHAnsi"/>
                <w:sz w:val="24"/>
                <w:szCs w:val="24"/>
              </w:rPr>
            </w:pPr>
            <w:r>
              <w:rPr>
                <w:rFonts w:cstheme="minorHAnsi"/>
                <w:sz w:val="24"/>
                <w:szCs w:val="24"/>
              </w:rPr>
              <w:t xml:space="preserve">Non-Example: </w:t>
            </w:r>
            <w:r w:rsidR="008A1C95">
              <w:rPr>
                <w:rFonts w:cstheme="minorHAnsi"/>
                <w:sz w:val="24"/>
                <w:szCs w:val="24"/>
              </w:rPr>
              <w:t>Shoppers at the mall are not a community.</w:t>
            </w:r>
          </w:p>
          <w:p w14:paraId="03085040" w14:textId="77777777" w:rsidR="00485557" w:rsidRPr="004D0C63" w:rsidRDefault="00485557" w:rsidP="00485557">
            <w:pPr>
              <w:pStyle w:val="ListParagraph"/>
              <w:numPr>
                <w:ilvl w:val="0"/>
                <w:numId w:val="17"/>
              </w:numPr>
              <w:spacing w:after="0" w:line="240" w:lineRule="auto"/>
              <w:rPr>
                <w:rFonts w:cstheme="minorHAnsi"/>
                <w:sz w:val="24"/>
                <w:szCs w:val="24"/>
              </w:rPr>
            </w:pPr>
            <w:r w:rsidRPr="004D0C63">
              <w:rPr>
                <w:rFonts w:cstheme="minorHAnsi"/>
                <w:sz w:val="24"/>
                <w:szCs w:val="24"/>
              </w:rPr>
              <w:t>Check for understanding</w:t>
            </w:r>
            <w:r>
              <w:rPr>
                <w:rFonts w:cstheme="minorHAnsi"/>
                <w:sz w:val="24"/>
                <w:szCs w:val="24"/>
              </w:rPr>
              <w:t xml:space="preserve">: </w:t>
            </w:r>
            <w:r w:rsidRPr="004D0C63">
              <w:rPr>
                <w:rFonts w:cstheme="minorHAnsi"/>
                <w:sz w:val="24"/>
                <w:szCs w:val="24"/>
              </w:rPr>
              <w:t xml:space="preserve">give me a thumbs up or thumbs down if these are examples of </w:t>
            </w:r>
            <w:r w:rsidR="008A1C95">
              <w:rPr>
                <w:rFonts w:cstheme="minorHAnsi"/>
                <w:sz w:val="24"/>
                <w:szCs w:val="24"/>
              </w:rPr>
              <w:t>community</w:t>
            </w:r>
            <w:r w:rsidRPr="004D0C63">
              <w:rPr>
                <w:rFonts w:cstheme="minorHAnsi"/>
                <w:sz w:val="24"/>
                <w:szCs w:val="24"/>
              </w:rPr>
              <w:t>:</w:t>
            </w:r>
          </w:p>
          <w:p w14:paraId="70FB5601" w14:textId="77777777" w:rsidR="00485557" w:rsidRDefault="008A1C95" w:rsidP="008A1C95">
            <w:pPr>
              <w:pStyle w:val="ListParagraph"/>
              <w:numPr>
                <w:ilvl w:val="0"/>
                <w:numId w:val="21"/>
              </w:numPr>
              <w:spacing w:after="0" w:line="240" w:lineRule="auto"/>
              <w:rPr>
                <w:rFonts w:cstheme="minorHAnsi"/>
                <w:sz w:val="24"/>
                <w:szCs w:val="24"/>
              </w:rPr>
            </w:pPr>
            <w:r>
              <w:rPr>
                <w:rFonts w:cstheme="minorHAnsi"/>
                <w:sz w:val="24"/>
                <w:szCs w:val="24"/>
              </w:rPr>
              <w:t>People getting together for a party to celebrate the Fourth of July – is that an example of community?</w:t>
            </w:r>
            <w:r w:rsidR="00485557">
              <w:rPr>
                <w:rFonts w:cstheme="minorHAnsi"/>
                <w:sz w:val="24"/>
                <w:szCs w:val="24"/>
              </w:rPr>
              <w:t xml:space="preserve"> (Yes)</w:t>
            </w:r>
          </w:p>
          <w:p w14:paraId="751F4B64" w14:textId="77777777" w:rsidR="008A1C95" w:rsidRDefault="008A1C95" w:rsidP="008A1C95">
            <w:pPr>
              <w:pStyle w:val="ListParagraph"/>
              <w:numPr>
                <w:ilvl w:val="0"/>
                <w:numId w:val="21"/>
              </w:numPr>
              <w:spacing w:after="0" w:line="240" w:lineRule="auto"/>
              <w:rPr>
                <w:rFonts w:cstheme="minorHAnsi"/>
                <w:sz w:val="24"/>
                <w:szCs w:val="24"/>
              </w:rPr>
            </w:pPr>
            <w:r>
              <w:rPr>
                <w:rFonts w:cstheme="minorHAnsi"/>
                <w:sz w:val="24"/>
                <w:szCs w:val="24"/>
              </w:rPr>
              <w:t>Neighbors getting together to clean up trash in their neighborhood, – is that an example of community? (Yes)</w:t>
            </w:r>
          </w:p>
          <w:p w14:paraId="4C9C22CE" w14:textId="77777777" w:rsidR="0062397D" w:rsidRDefault="0062397D" w:rsidP="0062397D">
            <w:pPr>
              <w:pStyle w:val="ListParagraph"/>
              <w:numPr>
                <w:ilvl w:val="0"/>
                <w:numId w:val="21"/>
              </w:numPr>
              <w:spacing w:after="0" w:line="240" w:lineRule="auto"/>
              <w:rPr>
                <w:rFonts w:cstheme="minorHAnsi"/>
                <w:sz w:val="24"/>
                <w:szCs w:val="24"/>
              </w:rPr>
            </w:pPr>
            <w:r>
              <w:rPr>
                <w:rFonts w:cstheme="minorHAnsi"/>
                <w:sz w:val="24"/>
                <w:szCs w:val="24"/>
              </w:rPr>
              <w:t>People watching a movie at the movie theatre – is that an example of community? (No)</w:t>
            </w:r>
          </w:p>
          <w:p w14:paraId="1CF00CD5" w14:textId="77777777" w:rsidR="00485557" w:rsidRPr="000C7478" w:rsidRDefault="00485557" w:rsidP="007417BD">
            <w:pPr>
              <w:spacing w:after="0" w:line="240" w:lineRule="auto"/>
              <w:rPr>
                <w:rFonts w:cstheme="minorHAnsi"/>
                <w:sz w:val="24"/>
                <w:szCs w:val="24"/>
              </w:rPr>
            </w:pPr>
          </w:p>
          <w:p w14:paraId="4029129B" w14:textId="77777777" w:rsidR="00BC21ED" w:rsidRPr="000C7478" w:rsidRDefault="00BC21ED" w:rsidP="00BC21ED">
            <w:pPr>
              <w:spacing w:after="0" w:line="240" w:lineRule="auto"/>
              <w:rPr>
                <w:rFonts w:cstheme="minorHAnsi"/>
                <w:sz w:val="24"/>
                <w:szCs w:val="24"/>
              </w:rPr>
            </w:pPr>
            <w:r w:rsidRPr="000C7478">
              <w:rPr>
                <w:rFonts w:cstheme="minorHAnsi"/>
                <w:sz w:val="24"/>
                <w:szCs w:val="24"/>
              </w:rPr>
              <w:t>Reread page 5: “After the storm, volunteers from across the country came to New Orleans to lend a hand. They brought food and water. They rescued people stranded on the roofs of their homes, and they rescued many animals.”</w:t>
            </w:r>
          </w:p>
          <w:p w14:paraId="02BBAC3D" w14:textId="77777777" w:rsidR="00BC21ED" w:rsidRPr="000C7478" w:rsidRDefault="00BC21ED" w:rsidP="007417BD">
            <w:pPr>
              <w:spacing w:after="0" w:line="240" w:lineRule="auto"/>
              <w:rPr>
                <w:rFonts w:cstheme="minorHAnsi"/>
                <w:sz w:val="24"/>
                <w:szCs w:val="24"/>
              </w:rPr>
            </w:pPr>
          </w:p>
          <w:p w14:paraId="74CB5129" w14:textId="77777777" w:rsidR="0078786B" w:rsidRPr="000C7478" w:rsidRDefault="00491AE3" w:rsidP="007417BD">
            <w:pPr>
              <w:spacing w:after="0" w:line="240" w:lineRule="auto"/>
              <w:rPr>
                <w:rFonts w:cstheme="minorHAnsi"/>
                <w:sz w:val="24"/>
                <w:szCs w:val="24"/>
              </w:rPr>
            </w:pPr>
            <w:r w:rsidRPr="000C7478">
              <w:rPr>
                <w:rFonts w:cstheme="minorHAnsi"/>
                <w:sz w:val="24"/>
                <w:szCs w:val="24"/>
              </w:rPr>
              <w:t xml:space="preserve">QUESTION: </w:t>
            </w:r>
            <w:r w:rsidRPr="00B56109">
              <w:rPr>
                <w:rFonts w:cstheme="minorHAnsi"/>
                <w:b/>
                <w:sz w:val="24"/>
                <w:szCs w:val="24"/>
              </w:rPr>
              <w:t xml:space="preserve">Rescued means to save or help people and animals in danger. </w:t>
            </w:r>
            <w:r w:rsidR="0021487D" w:rsidRPr="000C7478">
              <w:rPr>
                <w:rFonts w:cstheme="minorHAnsi"/>
                <w:sz w:val="24"/>
                <w:szCs w:val="24"/>
              </w:rPr>
              <w:t xml:space="preserve">Using the text, give some examples of how the volunteers </w:t>
            </w:r>
            <w:r w:rsidR="003F4247" w:rsidRPr="000C7478">
              <w:rPr>
                <w:rFonts w:cstheme="minorHAnsi"/>
                <w:sz w:val="24"/>
                <w:szCs w:val="24"/>
              </w:rPr>
              <w:t>rescued people.</w:t>
            </w:r>
            <w:r w:rsidR="005B457B">
              <w:rPr>
                <w:rFonts w:cstheme="minorHAnsi"/>
                <w:sz w:val="24"/>
                <w:szCs w:val="24"/>
              </w:rPr>
              <w:br/>
            </w:r>
          </w:p>
          <w:p w14:paraId="36F58A28" w14:textId="77777777" w:rsidR="00B943F2" w:rsidRPr="000C7478" w:rsidRDefault="00B943F2" w:rsidP="007417BD">
            <w:pPr>
              <w:spacing w:after="0" w:line="240" w:lineRule="auto"/>
              <w:rPr>
                <w:rFonts w:cstheme="minorHAnsi"/>
                <w:sz w:val="24"/>
                <w:szCs w:val="24"/>
              </w:rPr>
            </w:pPr>
            <w:r w:rsidRPr="000C7478">
              <w:rPr>
                <w:rFonts w:cstheme="minorHAnsi"/>
                <w:sz w:val="24"/>
                <w:szCs w:val="24"/>
              </w:rPr>
              <w:t>Reread the first two sentences on page 12: “One day in January, four long months later, Bobbi and Bob Cat strayed onto a job site. A construction crew hammered and sawed, fixing up a motel damaged by the hurricane.”</w:t>
            </w:r>
          </w:p>
          <w:p w14:paraId="04C1FF78" w14:textId="77777777" w:rsidR="003F4247" w:rsidRPr="000C7478" w:rsidRDefault="003F4247" w:rsidP="007417BD">
            <w:pPr>
              <w:spacing w:after="0" w:line="240" w:lineRule="auto"/>
              <w:rPr>
                <w:rFonts w:cstheme="minorHAnsi"/>
                <w:sz w:val="24"/>
                <w:szCs w:val="24"/>
              </w:rPr>
            </w:pPr>
          </w:p>
          <w:p w14:paraId="21725764" w14:textId="77777777" w:rsidR="00C5344C" w:rsidRPr="000C7478" w:rsidRDefault="00C5344C" w:rsidP="00C5344C">
            <w:pPr>
              <w:spacing w:after="0" w:line="240" w:lineRule="auto"/>
              <w:rPr>
                <w:rFonts w:cstheme="minorHAnsi"/>
                <w:sz w:val="24"/>
                <w:szCs w:val="24"/>
              </w:rPr>
            </w:pPr>
            <w:r w:rsidRPr="000C7478">
              <w:rPr>
                <w:rFonts w:cstheme="minorHAnsi"/>
                <w:sz w:val="24"/>
                <w:szCs w:val="24"/>
              </w:rPr>
              <w:t>Use a document reader before asking the following question to ensure everyone can see the illustrations.</w:t>
            </w:r>
          </w:p>
          <w:p w14:paraId="3A8F6508" w14:textId="77777777" w:rsidR="00C5344C" w:rsidRPr="000C7478" w:rsidRDefault="00C5344C" w:rsidP="007417BD">
            <w:pPr>
              <w:spacing w:after="0" w:line="240" w:lineRule="auto"/>
              <w:rPr>
                <w:rFonts w:cstheme="minorHAnsi"/>
                <w:sz w:val="24"/>
                <w:szCs w:val="24"/>
              </w:rPr>
            </w:pPr>
          </w:p>
          <w:p w14:paraId="2A23A53F" w14:textId="77777777" w:rsidR="007D7BD3" w:rsidRPr="000C7478" w:rsidRDefault="007D7BD3" w:rsidP="007D7BD3">
            <w:pPr>
              <w:spacing w:after="0" w:line="240" w:lineRule="auto"/>
              <w:rPr>
                <w:rFonts w:cstheme="minorHAnsi"/>
                <w:sz w:val="24"/>
                <w:szCs w:val="24"/>
              </w:rPr>
            </w:pPr>
            <w:r w:rsidRPr="000C7478">
              <w:rPr>
                <w:rFonts w:cstheme="minorHAnsi"/>
                <w:sz w:val="24"/>
                <w:szCs w:val="24"/>
              </w:rPr>
              <w:t xml:space="preserve">QUESTION: How can the text and illustrations </w:t>
            </w:r>
            <w:r w:rsidR="00C5344C" w:rsidRPr="000C7478">
              <w:rPr>
                <w:rFonts w:cstheme="minorHAnsi"/>
                <w:sz w:val="24"/>
                <w:szCs w:val="24"/>
              </w:rPr>
              <w:t>give you clues about how the volunteers were helping the community?</w:t>
            </w:r>
          </w:p>
          <w:p w14:paraId="34872459" w14:textId="77777777" w:rsidR="00670763" w:rsidRPr="000C7478" w:rsidRDefault="00670763" w:rsidP="007417BD">
            <w:pPr>
              <w:spacing w:after="0" w:line="240" w:lineRule="auto"/>
              <w:rPr>
                <w:rFonts w:cstheme="minorHAnsi"/>
                <w:sz w:val="24"/>
                <w:szCs w:val="24"/>
              </w:rPr>
            </w:pPr>
          </w:p>
          <w:p w14:paraId="3F8A4898" w14:textId="77777777" w:rsidR="00670763" w:rsidRPr="000C7478" w:rsidRDefault="00670763" w:rsidP="007417BD">
            <w:pPr>
              <w:spacing w:after="0" w:line="240" w:lineRule="auto"/>
              <w:rPr>
                <w:rFonts w:cstheme="minorHAnsi"/>
                <w:sz w:val="24"/>
                <w:szCs w:val="24"/>
              </w:rPr>
            </w:pPr>
          </w:p>
          <w:p w14:paraId="370FB607" w14:textId="77777777" w:rsidR="00B943F2" w:rsidRPr="000C7478" w:rsidRDefault="00246570" w:rsidP="007417BD">
            <w:pPr>
              <w:spacing w:after="0" w:line="240" w:lineRule="auto"/>
              <w:rPr>
                <w:rFonts w:cstheme="minorHAnsi"/>
                <w:sz w:val="24"/>
                <w:szCs w:val="24"/>
              </w:rPr>
            </w:pPr>
            <w:r w:rsidRPr="000C7478">
              <w:rPr>
                <w:rFonts w:cstheme="minorHAnsi"/>
                <w:sz w:val="24"/>
                <w:szCs w:val="24"/>
              </w:rPr>
              <w:t xml:space="preserve">Reread the </w:t>
            </w:r>
            <w:r w:rsidR="004A342E">
              <w:rPr>
                <w:rFonts w:cstheme="minorHAnsi"/>
                <w:sz w:val="24"/>
                <w:szCs w:val="24"/>
              </w:rPr>
              <w:t xml:space="preserve">entire </w:t>
            </w:r>
            <w:r w:rsidRPr="000C7478">
              <w:rPr>
                <w:rFonts w:cstheme="minorHAnsi"/>
                <w:sz w:val="24"/>
                <w:szCs w:val="24"/>
              </w:rPr>
              <w:t>text on page 14: “Rich drove them to a temporary shelter that Best Fri</w:t>
            </w:r>
            <w:r w:rsidR="004A342E">
              <w:rPr>
                <w:rFonts w:cstheme="minorHAnsi"/>
                <w:sz w:val="24"/>
                <w:szCs w:val="24"/>
              </w:rPr>
              <w:t>ends Animals Society had set up in Celebration Station…”</w:t>
            </w:r>
          </w:p>
          <w:p w14:paraId="70C6F6F8" w14:textId="77777777" w:rsidR="00246570" w:rsidRDefault="00246570" w:rsidP="007417BD">
            <w:pPr>
              <w:spacing w:after="0" w:line="240" w:lineRule="auto"/>
              <w:rPr>
                <w:rFonts w:cstheme="minorHAnsi"/>
                <w:sz w:val="24"/>
                <w:szCs w:val="24"/>
              </w:rPr>
            </w:pPr>
          </w:p>
          <w:p w14:paraId="1BFD6C6D" w14:textId="77777777" w:rsidR="00DA1A9B" w:rsidRPr="000C7478" w:rsidRDefault="00DA1A9B" w:rsidP="00DA1A9B">
            <w:pPr>
              <w:spacing w:after="0" w:line="240" w:lineRule="auto"/>
              <w:rPr>
                <w:rFonts w:cstheme="minorHAnsi"/>
                <w:sz w:val="24"/>
                <w:szCs w:val="24"/>
              </w:rPr>
            </w:pPr>
            <w:r w:rsidRPr="000C7478">
              <w:rPr>
                <w:rFonts w:cstheme="minorHAnsi"/>
                <w:sz w:val="24"/>
                <w:szCs w:val="24"/>
              </w:rPr>
              <w:t>Use a document reader before asking the following question to ensure everyone can see the illustrations.</w:t>
            </w:r>
          </w:p>
          <w:p w14:paraId="64354D77" w14:textId="77777777" w:rsidR="00DA1A9B" w:rsidRDefault="00DA1A9B" w:rsidP="007417BD">
            <w:pPr>
              <w:spacing w:after="0" w:line="240" w:lineRule="auto"/>
              <w:rPr>
                <w:rFonts w:cstheme="minorHAnsi"/>
                <w:sz w:val="24"/>
                <w:szCs w:val="24"/>
              </w:rPr>
            </w:pPr>
          </w:p>
          <w:p w14:paraId="6BE9AD16" w14:textId="77777777" w:rsidR="00DA1A9B" w:rsidRDefault="00DA1A9B" w:rsidP="007417BD">
            <w:pPr>
              <w:spacing w:after="0" w:line="240" w:lineRule="auto"/>
              <w:rPr>
                <w:rFonts w:cstheme="minorHAnsi"/>
                <w:sz w:val="24"/>
                <w:szCs w:val="24"/>
              </w:rPr>
            </w:pPr>
            <w:r>
              <w:rPr>
                <w:rFonts w:cstheme="minorHAnsi"/>
                <w:sz w:val="24"/>
                <w:szCs w:val="24"/>
              </w:rPr>
              <w:t xml:space="preserve">QUESTION: Based on evidence from the text and illustrations, how did volunteers help the homeless cats and dogs? </w:t>
            </w:r>
          </w:p>
          <w:p w14:paraId="7EA2238B" w14:textId="77777777" w:rsidR="00DA1A9B" w:rsidRDefault="00DA1A9B" w:rsidP="007417BD">
            <w:pPr>
              <w:spacing w:after="0" w:line="240" w:lineRule="auto"/>
              <w:rPr>
                <w:rFonts w:cstheme="minorHAnsi"/>
                <w:sz w:val="24"/>
                <w:szCs w:val="24"/>
              </w:rPr>
            </w:pPr>
          </w:p>
          <w:p w14:paraId="2D3A83C2" w14:textId="77777777" w:rsidR="00DA1A9B" w:rsidRPr="000C7478" w:rsidRDefault="00DA1A9B" w:rsidP="007417BD">
            <w:pPr>
              <w:spacing w:after="0" w:line="240" w:lineRule="auto"/>
              <w:rPr>
                <w:rFonts w:cstheme="minorHAnsi"/>
                <w:sz w:val="24"/>
                <w:szCs w:val="24"/>
              </w:rPr>
            </w:pPr>
          </w:p>
          <w:p w14:paraId="38DD717C" w14:textId="77777777" w:rsidR="00DA1A9B" w:rsidRPr="0048697C" w:rsidRDefault="0048697C" w:rsidP="007417BD">
            <w:pPr>
              <w:spacing w:after="0" w:line="240" w:lineRule="auto"/>
              <w:rPr>
                <w:rFonts w:cstheme="minorHAnsi"/>
                <w:sz w:val="24"/>
                <w:szCs w:val="24"/>
              </w:rPr>
            </w:pPr>
            <w:r w:rsidRPr="0048697C">
              <w:rPr>
                <w:rFonts w:cstheme="minorHAnsi"/>
                <w:sz w:val="24"/>
                <w:szCs w:val="24"/>
              </w:rPr>
              <w:t>Reread page</w:t>
            </w:r>
            <w:r>
              <w:rPr>
                <w:rFonts w:cstheme="minorHAnsi"/>
                <w:sz w:val="24"/>
                <w:szCs w:val="24"/>
              </w:rPr>
              <w:t>s</w:t>
            </w:r>
            <w:r w:rsidRPr="0048697C">
              <w:rPr>
                <w:rFonts w:cstheme="minorHAnsi"/>
                <w:sz w:val="24"/>
                <w:szCs w:val="24"/>
              </w:rPr>
              <w:t xml:space="preserve"> 20</w:t>
            </w:r>
            <w:r>
              <w:rPr>
                <w:rFonts w:cstheme="minorHAnsi"/>
                <w:sz w:val="24"/>
                <w:szCs w:val="24"/>
              </w:rPr>
              <w:t>-24: “The volunteers, and even an ace pet detective, searched for their family…”</w:t>
            </w:r>
          </w:p>
          <w:p w14:paraId="22576AE1" w14:textId="77777777" w:rsidR="0048697C" w:rsidRDefault="0048697C" w:rsidP="007417BD">
            <w:pPr>
              <w:spacing w:after="0" w:line="240" w:lineRule="auto"/>
              <w:rPr>
                <w:rFonts w:cstheme="minorHAnsi"/>
                <w:sz w:val="24"/>
                <w:szCs w:val="24"/>
                <w:highlight w:val="yellow"/>
              </w:rPr>
            </w:pPr>
          </w:p>
          <w:p w14:paraId="0EAC027F" w14:textId="77777777" w:rsidR="0048697C" w:rsidRDefault="0048697C" w:rsidP="0048697C">
            <w:pPr>
              <w:spacing w:after="0" w:line="240" w:lineRule="auto"/>
              <w:rPr>
                <w:rFonts w:cstheme="minorHAnsi"/>
                <w:sz w:val="24"/>
                <w:szCs w:val="24"/>
              </w:rPr>
            </w:pPr>
            <w:r>
              <w:rPr>
                <w:rFonts w:cstheme="minorHAnsi"/>
                <w:sz w:val="24"/>
                <w:szCs w:val="24"/>
              </w:rPr>
              <w:t>QUESTION: Based on evidence from the text and illustrations, how did volunteers try to help the Two Bobbies</w:t>
            </w:r>
            <w:r w:rsidR="000D59C8">
              <w:rPr>
                <w:rFonts w:cstheme="minorHAnsi"/>
                <w:sz w:val="24"/>
                <w:szCs w:val="24"/>
              </w:rPr>
              <w:t xml:space="preserve"> find a permanent home</w:t>
            </w:r>
            <w:r>
              <w:rPr>
                <w:rFonts w:cstheme="minorHAnsi"/>
                <w:sz w:val="24"/>
                <w:szCs w:val="24"/>
              </w:rPr>
              <w:t xml:space="preserve">? </w:t>
            </w:r>
          </w:p>
          <w:p w14:paraId="77E883EC" w14:textId="77777777" w:rsidR="008006C4" w:rsidRDefault="008006C4" w:rsidP="007417BD">
            <w:pPr>
              <w:spacing w:after="0" w:line="240" w:lineRule="auto"/>
              <w:rPr>
                <w:rFonts w:cstheme="minorHAnsi"/>
                <w:sz w:val="24"/>
                <w:szCs w:val="24"/>
              </w:rPr>
            </w:pPr>
          </w:p>
          <w:p w14:paraId="2E19E102" w14:textId="77777777" w:rsidR="004A0642" w:rsidRPr="000C7478" w:rsidRDefault="000D59C8" w:rsidP="00A245D8">
            <w:pPr>
              <w:spacing w:after="0" w:line="240" w:lineRule="auto"/>
              <w:rPr>
                <w:rFonts w:cstheme="minorHAnsi"/>
                <w:sz w:val="24"/>
                <w:szCs w:val="24"/>
              </w:rPr>
            </w:pPr>
            <w:r w:rsidRPr="000D59C8">
              <w:rPr>
                <w:rFonts w:cstheme="minorHAnsi"/>
                <w:sz w:val="24"/>
                <w:szCs w:val="24"/>
              </w:rPr>
              <w:t>FINAL THOUGHTS:</w:t>
            </w:r>
            <w:r>
              <w:rPr>
                <w:rFonts w:cstheme="minorHAnsi"/>
                <w:sz w:val="24"/>
                <w:szCs w:val="24"/>
              </w:rPr>
              <w:t xml:space="preserve"> After Hurricane Katrina, many volunteers joined together to help people and pets survive the devastation and rebuild their lives.</w:t>
            </w:r>
            <w:r w:rsidR="00CB731C">
              <w:rPr>
                <w:rFonts w:cstheme="minorHAnsi"/>
                <w:sz w:val="24"/>
                <w:szCs w:val="24"/>
              </w:rPr>
              <w:t xml:space="preserve"> </w:t>
            </w:r>
          </w:p>
        </w:tc>
        <w:tc>
          <w:tcPr>
            <w:tcW w:w="6449" w:type="dxa"/>
          </w:tcPr>
          <w:p w14:paraId="31D9CF56" w14:textId="77777777" w:rsidR="00CD6B7F" w:rsidRPr="000C7478" w:rsidRDefault="00CD6B7F" w:rsidP="00F06119">
            <w:pPr>
              <w:spacing w:after="0" w:line="240" w:lineRule="auto"/>
              <w:rPr>
                <w:rFonts w:cstheme="minorHAnsi"/>
                <w:sz w:val="24"/>
                <w:szCs w:val="24"/>
              </w:rPr>
            </w:pPr>
          </w:p>
          <w:p w14:paraId="0BF3E645" w14:textId="77777777" w:rsidR="004A0642" w:rsidRPr="000C7478" w:rsidRDefault="004A0642" w:rsidP="00F06119">
            <w:pPr>
              <w:spacing w:after="0" w:line="240" w:lineRule="auto"/>
              <w:rPr>
                <w:rFonts w:cstheme="minorHAnsi"/>
                <w:sz w:val="24"/>
                <w:szCs w:val="24"/>
              </w:rPr>
            </w:pPr>
          </w:p>
          <w:p w14:paraId="26D5983F" w14:textId="77777777" w:rsidR="00491AE3" w:rsidRPr="000C7478" w:rsidRDefault="00491AE3" w:rsidP="00F06119">
            <w:pPr>
              <w:spacing w:after="0" w:line="240" w:lineRule="auto"/>
              <w:rPr>
                <w:rFonts w:cstheme="minorHAnsi"/>
                <w:sz w:val="24"/>
                <w:szCs w:val="24"/>
              </w:rPr>
            </w:pPr>
          </w:p>
          <w:p w14:paraId="6B3E5EAF" w14:textId="77777777" w:rsidR="00491AE3" w:rsidRPr="000C7478" w:rsidRDefault="00491AE3" w:rsidP="00F06119">
            <w:pPr>
              <w:spacing w:after="0" w:line="240" w:lineRule="auto"/>
              <w:rPr>
                <w:rFonts w:cstheme="minorHAnsi"/>
                <w:sz w:val="24"/>
                <w:szCs w:val="24"/>
              </w:rPr>
            </w:pPr>
          </w:p>
          <w:p w14:paraId="52C34972" w14:textId="77777777" w:rsidR="00491AE3" w:rsidRPr="000C7478" w:rsidRDefault="00491AE3" w:rsidP="00F06119">
            <w:pPr>
              <w:spacing w:after="0" w:line="240" w:lineRule="auto"/>
              <w:rPr>
                <w:rFonts w:cstheme="minorHAnsi"/>
                <w:sz w:val="24"/>
                <w:szCs w:val="24"/>
              </w:rPr>
            </w:pPr>
          </w:p>
          <w:p w14:paraId="28E58D95" w14:textId="77777777" w:rsidR="00491AE3" w:rsidRPr="000C7478" w:rsidRDefault="00491AE3" w:rsidP="00F06119">
            <w:pPr>
              <w:spacing w:after="0" w:line="240" w:lineRule="auto"/>
              <w:rPr>
                <w:rFonts w:cstheme="minorHAnsi"/>
                <w:sz w:val="24"/>
                <w:szCs w:val="24"/>
              </w:rPr>
            </w:pPr>
          </w:p>
          <w:p w14:paraId="09754794" w14:textId="77777777" w:rsidR="00491AE3" w:rsidRPr="000C7478" w:rsidRDefault="00491AE3" w:rsidP="00F06119">
            <w:pPr>
              <w:spacing w:after="0" w:line="240" w:lineRule="auto"/>
              <w:rPr>
                <w:rFonts w:cstheme="minorHAnsi"/>
                <w:sz w:val="24"/>
                <w:szCs w:val="24"/>
              </w:rPr>
            </w:pPr>
          </w:p>
          <w:p w14:paraId="73479FF3" w14:textId="77777777" w:rsidR="00491AE3" w:rsidRPr="000C7478" w:rsidRDefault="00491AE3" w:rsidP="00F06119">
            <w:pPr>
              <w:spacing w:after="0" w:line="240" w:lineRule="auto"/>
              <w:rPr>
                <w:rFonts w:cstheme="minorHAnsi"/>
                <w:sz w:val="24"/>
                <w:szCs w:val="24"/>
              </w:rPr>
            </w:pPr>
          </w:p>
          <w:p w14:paraId="1DD02D68" w14:textId="77777777" w:rsidR="00491AE3" w:rsidRPr="000C7478" w:rsidRDefault="00491AE3" w:rsidP="00F06119">
            <w:pPr>
              <w:spacing w:after="0" w:line="240" w:lineRule="auto"/>
              <w:rPr>
                <w:rFonts w:cstheme="minorHAnsi"/>
                <w:sz w:val="24"/>
                <w:szCs w:val="24"/>
              </w:rPr>
            </w:pPr>
          </w:p>
          <w:p w14:paraId="566AB9A2" w14:textId="77777777" w:rsidR="00491AE3" w:rsidRPr="000C7478" w:rsidRDefault="00491AE3" w:rsidP="00F06119">
            <w:pPr>
              <w:spacing w:after="0" w:line="240" w:lineRule="auto"/>
              <w:rPr>
                <w:rFonts w:cstheme="minorHAnsi"/>
                <w:sz w:val="24"/>
                <w:szCs w:val="24"/>
              </w:rPr>
            </w:pPr>
          </w:p>
          <w:p w14:paraId="5760674C" w14:textId="77777777" w:rsidR="00491AE3" w:rsidRPr="000C7478" w:rsidRDefault="00491AE3" w:rsidP="00F06119">
            <w:pPr>
              <w:spacing w:after="0" w:line="240" w:lineRule="auto"/>
              <w:rPr>
                <w:rFonts w:cstheme="minorHAnsi"/>
                <w:sz w:val="24"/>
                <w:szCs w:val="24"/>
              </w:rPr>
            </w:pPr>
          </w:p>
          <w:p w14:paraId="2867BA95" w14:textId="77777777" w:rsidR="00491AE3" w:rsidRPr="000C7478" w:rsidRDefault="00491AE3" w:rsidP="00F06119">
            <w:pPr>
              <w:spacing w:after="0" w:line="240" w:lineRule="auto"/>
              <w:rPr>
                <w:rFonts w:cstheme="minorHAnsi"/>
                <w:sz w:val="24"/>
                <w:szCs w:val="24"/>
              </w:rPr>
            </w:pPr>
          </w:p>
          <w:p w14:paraId="2E6DB627" w14:textId="77777777" w:rsidR="00491AE3" w:rsidRPr="000C7478" w:rsidRDefault="00491AE3" w:rsidP="00F06119">
            <w:pPr>
              <w:spacing w:after="0" w:line="240" w:lineRule="auto"/>
              <w:rPr>
                <w:rFonts w:cstheme="minorHAnsi"/>
                <w:sz w:val="24"/>
                <w:szCs w:val="24"/>
              </w:rPr>
            </w:pPr>
          </w:p>
          <w:p w14:paraId="41F1CFB5" w14:textId="77777777" w:rsidR="009738DF" w:rsidRDefault="009738DF" w:rsidP="00491AE3">
            <w:pPr>
              <w:spacing w:after="0" w:line="240" w:lineRule="auto"/>
              <w:rPr>
                <w:rFonts w:cstheme="minorHAnsi"/>
                <w:sz w:val="24"/>
                <w:szCs w:val="24"/>
              </w:rPr>
            </w:pPr>
          </w:p>
          <w:p w14:paraId="74BA2EEA" w14:textId="77777777" w:rsidR="00825E7F" w:rsidRDefault="00825E7F" w:rsidP="00491AE3">
            <w:pPr>
              <w:spacing w:after="0" w:line="240" w:lineRule="auto"/>
              <w:rPr>
                <w:rFonts w:cstheme="minorHAnsi"/>
                <w:sz w:val="24"/>
                <w:szCs w:val="24"/>
              </w:rPr>
            </w:pPr>
          </w:p>
          <w:p w14:paraId="25A6B0E2" w14:textId="77777777" w:rsidR="00825E7F" w:rsidRDefault="00825E7F" w:rsidP="00491AE3">
            <w:pPr>
              <w:spacing w:after="0" w:line="240" w:lineRule="auto"/>
              <w:rPr>
                <w:rFonts w:cstheme="minorHAnsi"/>
                <w:sz w:val="24"/>
                <w:szCs w:val="24"/>
              </w:rPr>
            </w:pPr>
          </w:p>
          <w:p w14:paraId="06DC9AE8" w14:textId="77777777" w:rsidR="00825E7F" w:rsidRDefault="00825E7F" w:rsidP="00491AE3">
            <w:pPr>
              <w:spacing w:after="0" w:line="240" w:lineRule="auto"/>
              <w:rPr>
                <w:rFonts w:cstheme="minorHAnsi"/>
                <w:sz w:val="24"/>
                <w:szCs w:val="24"/>
              </w:rPr>
            </w:pPr>
          </w:p>
          <w:p w14:paraId="582F70B9" w14:textId="77777777" w:rsidR="00825E7F" w:rsidRDefault="00825E7F" w:rsidP="00491AE3">
            <w:pPr>
              <w:spacing w:after="0" w:line="240" w:lineRule="auto"/>
              <w:rPr>
                <w:rFonts w:cstheme="minorHAnsi"/>
                <w:sz w:val="24"/>
                <w:szCs w:val="24"/>
              </w:rPr>
            </w:pPr>
          </w:p>
          <w:p w14:paraId="2F045D1F" w14:textId="77777777" w:rsidR="00825E7F" w:rsidRDefault="00825E7F" w:rsidP="00491AE3">
            <w:pPr>
              <w:spacing w:after="0" w:line="240" w:lineRule="auto"/>
              <w:rPr>
                <w:rFonts w:cstheme="minorHAnsi"/>
                <w:sz w:val="24"/>
                <w:szCs w:val="24"/>
              </w:rPr>
            </w:pPr>
          </w:p>
          <w:p w14:paraId="55754806" w14:textId="77777777" w:rsidR="00825E7F" w:rsidRDefault="00825E7F" w:rsidP="00491AE3">
            <w:pPr>
              <w:spacing w:after="0" w:line="240" w:lineRule="auto"/>
              <w:rPr>
                <w:rFonts w:cstheme="minorHAnsi"/>
                <w:sz w:val="24"/>
                <w:szCs w:val="24"/>
              </w:rPr>
            </w:pPr>
          </w:p>
          <w:p w14:paraId="0F58FF40" w14:textId="77777777" w:rsidR="00825E7F" w:rsidRDefault="00825E7F" w:rsidP="00491AE3">
            <w:pPr>
              <w:spacing w:after="0" w:line="240" w:lineRule="auto"/>
              <w:rPr>
                <w:rFonts w:cstheme="minorHAnsi"/>
                <w:sz w:val="24"/>
                <w:szCs w:val="24"/>
              </w:rPr>
            </w:pPr>
          </w:p>
          <w:p w14:paraId="6444F165" w14:textId="77777777" w:rsidR="00825E7F" w:rsidRDefault="00825E7F" w:rsidP="00491AE3">
            <w:pPr>
              <w:spacing w:after="0" w:line="240" w:lineRule="auto"/>
              <w:rPr>
                <w:rFonts w:cstheme="minorHAnsi"/>
                <w:sz w:val="24"/>
                <w:szCs w:val="24"/>
              </w:rPr>
            </w:pPr>
          </w:p>
          <w:p w14:paraId="43EDA3E8" w14:textId="77777777" w:rsidR="00825E7F" w:rsidRDefault="00825E7F" w:rsidP="00491AE3">
            <w:pPr>
              <w:spacing w:after="0" w:line="240" w:lineRule="auto"/>
              <w:rPr>
                <w:rFonts w:cstheme="minorHAnsi"/>
                <w:sz w:val="24"/>
                <w:szCs w:val="24"/>
              </w:rPr>
            </w:pPr>
          </w:p>
          <w:p w14:paraId="0EB5CA8F" w14:textId="77777777" w:rsidR="00825E7F" w:rsidRDefault="00825E7F" w:rsidP="00491AE3">
            <w:pPr>
              <w:spacing w:after="0" w:line="240" w:lineRule="auto"/>
              <w:rPr>
                <w:rFonts w:cstheme="minorHAnsi"/>
                <w:sz w:val="24"/>
                <w:szCs w:val="24"/>
              </w:rPr>
            </w:pPr>
          </w:p>
          <w:p w14:paraId="6F288A2A" w14:textId="77777777" w:rsidR="00825E7F" w:rsidRDefault="00825E7F" w:rsidP="00491AE3">
            <w:pPr>
              <w:spacing w:after="0" w:line="240" w:lineRule="auto"/>
              <w:rPr>
                <w:rFonts w:cstheme="minorHAnsi"/>
                <w:sz w:val="24"/>
                <w:szCs w:val="24"/>
              </w:rPr>
            </w:pPr>
          </w:p>
          <w:p w14:paraId="014972A2" w14:textId="77777777" w:rsidR="00825E7F" w:rsidRDefault="00825E7F" w:rsidP="00491AE3">
            <w:pPr>
              <w:spacing w:after="0" w:line="240" w:lineRule="auto"/>
              <w:rPr>
                <w:rFonts w:cstheme="minorHAnsi"/>
                <w:sz w:val="24"/>
                <w:szCs w:val="24"/>
              </w:rPr>
            </w:pPr>
          </w:p>
          <w:p w14:paraId="79BF709D" w14:textId="77777777" w:rsidR="00825E7F" w:rsidRDefault="00825E7F" w:rsidP="00491AE3">
            <w:pPr>
              <w:spacing w:after="0" w:line="240" w:lineRule="auto"/>
              <w:rPr>
                <w:rFonts w:cstheme="minorHAnsi"/>
                <w:sz w:val="24"/>
                <w:szCs w:val="24"/>
              </w:rPr>
            </w:pPr>
          </w:p>
          <w:p w14:paraId="405026FB" w14:textId="77777777" w:rsidR="00825E7F" w:rsidRDefault="00825E7F" w:rsidP="00491AE3">
            <w:pPr>
              <w:spacing w:after="0" w:line="240" w:lineRule="auto"/>
              <w:rPr>
                <w:rFonts w:cstheme="minorHAnsi"/>
                <w:sz w:val="24"/>
                <w:szCs w:val="24"/>
              </w:rPr>
            </w:pPr>
          </w:p>
          <w:p w14:paraId="5DF4386F" w14:textId="77777777" w:rsidR="00825E7F" w:rsidRDefault="00825E7F" w:rsidP="00491AE3">
            <w:pPr>
              <w:spacing w:after="0" w:line="240" w:lineRule="auto"/>
              <w:rPr>
                <w:rFonts w:cstheme="minorHAnsi"/>
                <w:sz w:val="24"/>
                <w:szCs w:val="24"/>
              </w:rPr>
            </w:pPr>
          </w:p>
          <w:p w14:paraId="7D25DE93" w14:textId="77777777" w:rsidR="00825E7F" w:rsidRDefault="00825E7F" w:rsidP="00491AE3">
            <w:pPr>
              <w:spacing w:after="0" w:line="240" w:lineRule="auto"/>
              <w:rPr>
                <w:rFonts w:cstheme="minorHAnsi"/>
                <w:sz w:val="24"/>
                <w:szCs w:val="24"/>
              </w:rPr>
            </w:pPr>
          </w:p>
          <w:p w14:paraId="30D8AEF4" w14:textId="77777777" w:rsidR="00825E7F" w:rsidRDefault="00825E7F" w:rsidP="00491AE3">
            <w:pPr>
              <w:spacing w:after="0" w:line="240" w:lineRule="auto"/>
              <w:rPr>
                <w:rFonts w:cstheme="minorHAnsi"/>
                <w:sz w:val="24"/>
                <w:szCs w:val="24"/>
              </w:rPr>
            </w:pPr>
          </w:p>
          <w:p w14:paraId="03BCA2BB" w14:textId="77777777" w:rsidR="00491AE3" w:rsidRPr="000C7478" w:rsidRDefault="00491AE3" w:rsidP="00491AE3">
            <w:pPr>
              <w:spacing w:after="0" w:line="240" w:lineRule="auto"/>
              <w:rPr>
                <w:rFonts w:cstheme="minorHAnsi"/>
                <w:sz w:val="24"/>
                <w:szCs w:val="24"/>
              </w:rPr>
            </w:pPr>
            <w:r w:rsidRPr="000C7478">
              <w:rPr>
                <w:rFonts w:cstheme="minorHAnsi"/>
                <w:sz w:val="24"/>
                <w:szCs w:val="24"/>
              </w:rPr>
              <w:t xml:space="preserve">STUDENT RESPONSE: The text says the volunteers brought food and </w:t>
            </w:r>
            <w:r w:rsidR="00FF5DC1" w:rsidRPr="000C7478">
              <w:rPr>
                <w:rFonts w:cstheme="minorHAnsi"/>
                <w:sz w:val="24"/>
                <w:szCs w:val="24"/>
              </w:rPr>
              <w:t>water;</w:t>
            </w:r>
            <w:r w:rsidRPr="000C7478">
              <w:rPr>
                <w:rFonts w:cstheme="minorHAnsi"/>
                <w:sz w:val="24"/>
                <w:szCs w:val="24"/>
              </w:rPr>
              <w:t xml:space="preserve"> rescued people stranded on their roofs, and rescued animals from homes.</w:t>
            </w:r>
            <w:r w:rsidR="00B56109">
              <w:rPr>
                <w:rFonts w:cstheme="minorHAnsi"/>
                <w:sz w:val="24"/>
                <w:szCs w:val="24"/>
              </w:rPr>
              <w:t xml:space="preserve"> Rescue means to save people and animals.</w:t>
            </w:r>
          </w:p>
          <w:p w14:paraId="76BB9C79" w14:textId="77777777" w:rsidR="00C5344C" w:rsidRPr="000C7478" w:rsidRDefault="00C5344C" w:rsidP="00491AE3">
            <w:pPr>
              <w:spacing w:after="0" w:line="240" w:lineRule="auto"/>
              <w:rPr>
                <w:rFonts w:cstheme="minorHAnsi"/>
                <w:sz w:val="24"/>
                <w:szCs w:val="24"/>
              </w:rPr>
            </w:pPr>
          </w:p>
          <w:p w14:paraId="166EC52C" w14:textId="77777777" w:rsidR="00C5344C" w:rsidRPr="000C7478" w:rsidRDefault="00C5344C" w:rsidP="00491AE3">
            <w:pPr>
              <w:spacing w:after="0" w:line="240" w:lineRule="auto"/>
              <w:rPr>
                <w:rFonts w:cstheme="minorHAnsi"/>
                <w:sz w:val="24"/>
                <w:szCs w:val="24"/>
              </w:rPr>
            </w:pPr>
          </w:p>
          <w:p w14:paraId="328EDC29" w14:textId="77777777" w:rsidR="00C5344C" w:rsidRPr="000C7478" w:rsidRDefault="00C5344C" w:rsidP="00491AE3">
            <w:pPr>
              <w:spacing w:after="0" w:line="240" w:lineRule="auto"/>
              <w:rPr>
                <w:rFonts w:cstheme="minorHAnsi"/>
                <w:sz w:val="24"/>
                <w:szCs w:val="24"/>
              </w:rPr>
            </w:pPr>
          </w:p>
          <w:p w14:paraId="2DA0ED0F" w14:textId="77777777" w:rsidR="00C5344C" w:rsidRPr="000C7478" w:rsidRDefault="00C5344C" w:rsidP="00491AE3">
            <w:pPr>
              <w:spacing w:after="0" w:line="240" w:lineRule="auto"/>
              <w:rPr>
                <w:rFonts w:cstheme="minorHAnsi"/>
                <w:sz w:val="24"/>
                <w:szCs w:val="24"/>
              </w:rPr>
            </w:pPr>
          </w:p>
          <w:p w14:paraId="11B31BF6" w14:textId="77777777" w:rsidR="00C5344C" w:rsidRPr="000C7478" w:rsidRDefault="00C5344C" w:rsidP="00491AE3">
            <w:pPr>
              <w:spacing w:after="0" w:line="240" w:lineRule="auto"/>
              <w:rPr>
                <w:rFonts w:cstheme="minorHAnsi"/>
                <w:sz w:val="24"/>
                <w:szCs w:val="24"/>
              </w:rPr>
            </w:pPr>
          </w:p>
          <w:p w14:paraId="1F447919" w14:textId="77777777" w:rsidR="00C5344C" w:rsidRPr="000C7478" w:rsidRDefault="00C5344C" w:rsidP="00491AE3">
            <w:pPr>
              <w:spacing w:after="0" w:line="240" w:lineRule="auto"/>
              <w:rPr>
                <w:rFonts w:cstheme="minorHAnsi"/>
                <w:sz w:val="24"/>
                <w:szCs w:val="24"/>
              </w:rPr>
            </w:pPr>
          </w:p>
          <w:p w14:paraId="20E6678F" w14:textId="77777777" w:rsidR="00715E55" w:rsidRDefault="00715E55" w:rsidP="006579CF">
            <w:pPr>
              <w:spacing w:after="0" w:line="240" w:lineRule="auto"/>
              <w:rPr>
                <w:rFonts w:cstheme="minorHAnsi"/>
                <w:sz w:val="24"/>
                <w:szCs w:val="24"/>
              </w:rPr>
            </w:pPr>
          </w:p>
          <w:p w14:paraId="421FAA9F" w14:textId="77777777" w:rsidR="00715E55" w:rsidRDefault="00715E55" w:rsidP="006579CF">
            <w:pPr>
              <w:spacing w:after="0" w:line="240" w:lineRule="auto"/>
              <w:rPr>
                <w:rFonts w:cstheme="minorHAnsi"/>
                <w:sz w:val="24"/>
                <w:szCs w:val="24"/>
              </w:rPr>
            </w:pPr>
          </w:p>
          <w:p w14:paraId="53E16F26" w14:textId="77777777" w:rsidR="00715E55" w:rsidRDefault="00715E55" w:rsidP="006579CF">
            <w:pPr>
              <w:spacing w:after="0" w:line="240" w:lineRule="auto"/>
              <w:rPr>
                <w:rFonts w:cstheme="minorHAnsi"/>
                <w:sz w:val="24"/>
                <w:szCs w:val="24"/>
              </w:rPr>
            </w:pPr>
          </w:p>
          <w:p w14:paraId="0A71F966" w14:textId="77777777" w:rsidR="00C5344C" w:rsidRDefault="00C5344C" w:rsidP="006579CF">
            <w:pPr>
              <w:spacing w:after="0" w:line="240" w:lineRule="auto"/>
              <w:rPr>
                <w:rFonts w:cstheme="minorHAnsi"/>
                <w:sz w:val="24"/>
                <w:szCs w:val="24"/>
              </w:rPr>
            </w:pPr>
            <w:r w:rsidRPr="000C7478">
              <w:rPr>
                <w:rFonts w:cstheme="minorHAnsi"/>
                <w:sz w:val="24"/>
                <w:szCs w:val="24"/>
              </w:rPr>
              <w:t xml:space="preserve">STUDENT RESPONSE: </w:t>
            </w:r>
            <w:r w:rsidR="006579CF" w:rsidRPr="000C7478">
              <w:rPr>
                <w:rFonts w:cstheme="minorHAnsi"/>
                <w:sz w:val="24"/>
                <w:szCs w:val="24"/>
              </w:rPr>
              <w:t>The text says that a construction crew hammered and sawed, fixing up a motel. The illustrations show workers with building materials and tools.</w:t>
            </w:r>
          </w:p>
          <w:p w14:paraId="51796371" w14:textId="77777777" w:rsidR="00DA1A9B" w:rsidRDefault="00DA1A9B" w:rsidP="006579CF">
            <w:pPr>
              <w:spacing w:after="0" w:line="240" w:lineRule="auto"/>
              <w:rPr>
                <w:rFonts w:cstheme="minorHAnsi"/>
                <w:sz w:val="24"/>
                <w:szCs w:val="24"/>
              </w:rPr>
            </w:pPr>
          </w:p>
          <w:p w14:paraId="38E8D864" w14:textId="77777777" w:rsidR="00DA1A9B" w:rsidRDefault="00DA1A9B" w:rsidP="006579CF">
            <w:pPr>
              <w:spacing w:after="0" w:line="240" w:lineRule="auto"/>
              <w:rPr>
                <w:rFonts w:cstheme="minorHAnsi"/>
                <w:sz w:val="24"/>
                <w:szCs w:val="24"/>
              </w:rPr>
            </w:pPr>
          </w:p>
          <w:p w14:paraId="57C25536" w14:textId="77777777" w:rsidR="00DA1A9B" w:rsidRDefault="00DA1A9B" w:rsidP="006579CF">
            <w:pPr>
              <w:spacing w:after="0" w:line="240" w:lineRule="auto"/>
              <w:rPr>
                <w:rFonts w:cstheme="minorHAnsi"/>
                <w:sz w:val="24"/>
                <w:szCs w:val="24"/>
              </w:rPr>
            </w:pPr>
          </w:p>
          <w:p w14:paraId="554BCD23" w14:textId="77777777" w:rsidR="00DA1A9B" w:rsidRDefault="00DA1A9B" w:rsidP="006579CF">
            <w:pPr>
              <w:spacing w:after="0" w:line="240" w:lineRule="auto"/>
              <w:rPr>
                <w:rFonts w:cstheme="minorHAnsi"/>
                <w:sz w:val="24"/>
                <w:szCs w:val="24"/>
              </w:rPr>
            </w:pPr>
          </w:p>
          <w:p w14:paraId="58098D5B" w14:textId="77777777" w:rsidR="00DA1A9B" w:rsidRDefault="00DA1A9B" w:rsidP="006579CF">
            <w:pPr>
              <w:spacing w:after="0" w:line="240" w:lineRule="auto"/>
              <w:rPr>
                <w:rFonts w:cstheme="minorHAnsi"/>
                <w:sz w:val="24"/>
                <w:szCs w:val="24"/>
              </w:rPr>
            </w:pPr>
          </w:p>
          <w:p w14:paraId="0180CD81" w14:textId="77777777" w:rsidR="00DA1A9B" w:rsidRDefault="00DA1A9B" w:rsidP="006579CF">
            <w:pPr>
              <w:spacing w:after="0" w:line="240" w:lineRule="auto"/>
              <w:rPr>
                <w:rFonts w:cstheme="minorHAnsi"/>
                <w:sz w:val="24"/>
                <w:szCs w:val="24"/>
              </w:rPr>
            </w:pPr>
          </w:p>
          <w:p w14:paraId="4558817D" w14:textId="77777777" w:rsidR="00DA1A9B" w:rsidRDefault="00DA1A9B" w:rsidP="006579CF">
            <w:pPr>
              <w:spacing w:after="0" w:line="240" w:lineRule="auto"/>
              <w:rPr>
                <w:rFonts w:cstheme="minorHAnsi"/>
                <w:sz w:val="24"/>
                <w:szCs w:val="24"/>
              </w:rPr>
            </w:pPr>
          </w:p>
          <w:p w14:paraId="6F6C7804" w14:textId="77777777" w:rsidR="00DA1A9B" w:rsidRDefault="00DA1A9B" w:rsidP="006579CF">
            <w:pPr>
              <w:spacing w:after="0" w:line="240" w:lineRule="auto"/>
              <w:rPr>
                <w:rFonts w:cstheme="minorHAnsi"/>
                <w:sz w:val="24"/>
                <w:szCs w:val="24"/>
              </w:rPr>
            </w:pPr>
          </w:p>
          <w:p w14:paraId="2F45346E" w14:textId="77777777" w:rsidR="00DA1A9B" w:rsidRDefault="00DA1A9B" w:rsidP="006579CF">
            <w:pPr>
              <w:spacing w:after="0" w:line="240" w:lineRule="auto"/>
              <w:rPr>
                <w:rFonts w:cstheme="minorHAnsi"/>
                <w:sz w:val="24"/>
                <w:szCs w:val="24"/>
              </w:rPr>
            </w:pPr>
            <w:r w:rsidRPr="000C7478">
              <w:rPr>
                <w:rFonts w:cstheme="minorHAnsi"/>
                <w:sz w:val="24"/>
                <w:szCs w:val="24"/>
              </w:rPr>
              <w:t xml:space="preserve">STUDENT RESPONSE: </w:t>
            </w:r>
            <w:r>
              <w:rPr>
                <w:rFonts w:cstheme="minorHAnsi"/>
                <w:sz w:val="24"/>
                <w:szCs w:val="24"/>
              </w:rPr>
              <w:t xml:space="preserve">Volunteers converted a video-game arcade to a shelter, </w:t>
            </w:r>
            <w:r w:rsidR="0048697C">
              <w:rPr>
                <w:rFonts w:cstheme="minorHAnsi"/>
                <w:sz w:val="24"/>
                <w:szCs w:val="24"/>
              </w:rPr>
              <w:t xml:space="preserve">and </w:t>
            </w:r>
            <w:r>
              <w:rPr>
                <w:rFonts w:cstheme="minorHAnsi"/>
                <w:sz w:val="24"/>
                <w:szCs w:val="24"/>
              </w:rPr>
              <w:t>they provided care and a safe place for the animals to stay.</w:t>
            </w:r>
          </w:p>
          <w:p w14:paraId="0CF926EC" w14:textId="77777777" w:rsidR="00DA1A9B" w:rsidRDefault="00DA1A9B" w:rsidP="006579CF">
            <w:pPr>
              <w:spacing w:after="0" w:line="240" w:lineRule="auto"/>
              <w:rPr>
                <w:rFonts w:cstheme="minorHAnsi"/>
                <w:sz w:val="24"/>
                <w:szCs w:val="24"/>
              </w:rPr>
            </w:pPr>
          </w:p>
          <w:p w14:paraId="4D56DFBC" w14:textId="77777777" w:rsidR="00DA1A9B" w:rsidRDefault="00DA1A9B" w:rsidP="006579CF">
            <w:pPr>
              <w:spacing w:after="0" w:line="240" w:lineRule="auto"/>
              <w:rPr>
                <w:rFonts w:cstheme="minorHAnsi"/>
                <w:sz w:val="24"/>
                <w:szCs w:val="24"/>
              </w:rPr>
            </w:pPr>
          </w:p>
          <w:p w14:paraId="18D20B63" w14:textId="77777777" w:rsidR="000D59C8" w:rsidRDefault="000D59C8" w:rsidP="006579CF">
            <w:pPr>
              <w:spacing w:after="0" w:line="240" w:lineRule="auto"/>
              <w:rPr>
                <w:rFonts w:cstheme="minorHAnsi"/>
                <w:sz w:val="24"/>
                <w:szCs w:val="24"/>
              </w:rPr>
            </w:pPr>
          </w:p>
          <w:p w14:paraId="4D0B9182" w14:textId="77777777" w:rsidR="00715E55" w:rsidRDefault="00715E55" w:rsidP="008006C4">
            <w:pPr>
              <w:spacing w:after="0" w:line="240" w:lineRule="auto"/>
              <w:rPr>
                <w:rFonts w:cstheme="minorHAnsi"/>
                <w:sz w:val="24"/>
                <w:szCs w:val="24"/>
              </w:rPr>
            </w:pPr>
          </w:p>
          <w:p w14:paraId="4FD9F913" w14:textId="77777777" w:rsidR="000D59C8" w:rsidRPr="000C7478" w:rsidRDefault="000D59C8" w:rsidP="008006C4">
            <w:pPr>
              <w:spacing w:after="0" w:line="240" w:lineRule="auto"/>
              <w:rPr>
                <w:rFonts w:cstheme="minorHAnsi"/>
                <w:sz w:val="24"/>
                <w:szCs w:val="24"/>
              </w:rPr>
            </w:pPr>
            <w:r w:rsidRPr="000C7478">
              <w:rPr>
                <w:rFonts w:cstheme="minorHAnsi"/>
                <w:sz w:val="24"/>
                <w:szCs w:val="24"/>
              </w:rPr>
              <w:t>STUDENT RESPONSE:</w:t>
            </w:r>
            <w:r>
              <w:rPr>
                <w:rFonts w:cstheme="minorHAnsi"/>
                <w:sz w:val="24"/>
                <w:szCs w:val="24"/>
              </w:rPr>
              <w:t xml:space="preserve"> Volunteers searched for their original family, they made a public appeal on television, they drove the Two Bobbies to Utah, and matched the Two Bobbies with Melinda.</w:t>
            </w:r>
          </w:p>
        </w:tc>
      </w:tr>
    </w:tbl>
    <w:p w14:paraId="2A341658" w14:textId="77777777" w:rsidR="009A5C5D" w:rsidRPr="000C7478" w:rsidRDefault="009A5C5D" w:rsidP="00F06119">
      <w:pPr>
        <w:spacing w:after="0" w:line="240" w:lineRule="auto"/>
        <w:rPr>
          <w:rFonts w:asciiTheme="minorHAnsi" w:hAnsiTheme="minorHAnsi" w:cstheme="minorHAnsi"/>
          <w:sz w:val="32"/>
          <w:szCs w:val="32"/>
          <w:u w:val="single"/>
        </w:rPr>
      </w:pPr>
    </w:p>
    <w:p w14:paraId="6E3CC948" w14:textId="77777777" w:rsidR="009D3207" w:rsidRDefault="009D3207" w:rsidP="00F06119">
      <w:pPr>
        <w:spacing w:after="0" w:line="240" w:lineRule="auto"/>
        <w:rPr>
          <w:rFonts w:asciiTheme="minorHAnsi" w:hAnsiTheme="minorHAnsi" w:cstheme="minorHAnsi"/>
          <w:sz w:val="32"/>
          <w:szCs w:val="32"/>
          <w:u w:val="single"/>
        </w:rPr>
      </w:pPr>
    </w:p>
    <w:p w14:paraId="2D02C818" w14:textId="77777777" w:rsidR="009D3207" w:rsidRDefault="009D3207" w:rsidP="00F06119">
      <w:pPr>
        <w:spacing w:after="0" w:line="240" w:lineRule="auto"/>
        <w:rPr>
          <w:rFonts w:asciiTheme="minorHAnsi" w:hAnsiTheme="minorHAnsi" w:cstheme="minorHAnsi"/>
          <w:sz w:val="32"/>
          <w:szCs w:val="32"/>
          <w:u w:val="single"/>
        </w:rPr>
      </w:pPr>
    </w:p>
    <w:p w14:paraId="2B49F5AD" w14:textId="77777777" w:rsidR="00286F6B" w:rsidRPr="000C7478" w:rsidRDefault="004A0642" w:rsidP="00F06119">
      <w:pPr>
        <w:spacing w:after="0" w:line="240" w:lineRule="auto"/>
        <w:rPr>
          <w:rFonts w:asciiTheme="minorHAnsi" w:hAnsiTheme="minorHAnsi" w:cstheme="minorHAnsi"/>
          <w:sz w:val="32"/>
          <w:szCs w:val="32"/>
          <w:u w:val="single"/>
        </w:rPr>
      </w:pPr>
      <w:r w:rsidRPr="000C7478">
        <w:rPr>
          <w:rFonts w:asciiTheme="minorHAnsi" w:hAnsiTheme="minorHAnsi" w:cstheme="minorHAnsi"/>
          <w:sz w:val="32"/>
          <w:szCs w:val="32"/>
          <w:u w:val="single"/>
        </w:rPr>
        <w:t>FINAL DAY WITH THE BOOK</w:t>
      </w:r>
      <w:r w:rsidR="00AD0170" w:rsidRPr="000C7478">
        <w:rPr>
          <w:rFonts w:asciiTheme="minorHAnsi" w:hAnsiTheme="minorHAnsi" w:cstheme="minorHAnsi"/>
          <w:sz w:val="32"/>
          <w:szCs w:val="32"/>
          <w:u w:val="single"/>
        </w:rPr>
        <w:t xml:space="preserve"> - </w:t>
      </w:r>
      <w:r w:rsidR="00172736" w:rsidRPr="000C7478">
        <w:rPr>
          <w:rFonts w:asciiTheme="minorHAnsi" w:hAnsiTheme="minorHAnsi" w:cstheme="minorHAnsi"/>
          <w:sz w:val="32"/>
          <w:szCs w:val="32"/>
          <w:u w:val="single"/>
        </w:rPr>
        <w:t xml:space="preserve">Culminating </w:t>
      </w:r>
      <w:r w:rsidR="00144A4B" w:rsidRPr="000C7478">
        <w:rPr>
          <w:rFonts w:asciiTheme="minorHAnsi" w:hAnsiTheme="minorHAnsi" w:cstheme="minorHAnsi"/>
          <w:sz w:val="32"/>
          <w:szCs w:val="32"/>
          <w:u w:val="single"/>
        </w:rPr>
        <w:t>Task</w:t>
      </w:r>
    </w:p>
    <w:p w14:paraId="044AB1DD" w14:textId="77777777" w:rsidR="009D3207" w:rsidRDefault="009D3207" w:rsidP="009D3207">
      <w:pPr>
        <w:pStyle w:val="ListParagraph"/>
        <w:spacing w:after="0" w:line="360" w:lineRule="auto"/>
        <w:ind w:left="360"/>
        <w:rPr>
          <w:rFonts w:cstheme="minorHAnsi"/>
          <w:sz w:val="24"/>
          <w:szCs w:val="24"/>
        </w:rPr>
      </w:pPr>
    </w:p>
    <w:p w14:paraId="35CF8E4C" w14:textId="1B0786E3" w:rsidR="009D3207" w:rsidRDefault="00A245D8" w:rsidP="009D3207">
      <w:pPr>
        <w:pStyle w:val="ListParagraph"/>
        <w:numPr>
          <w:ilvl w:val="0"/>
          <w:numId w:val="6"/>
        </w:numPr>
        <w:spacing w:after="0" w:line="360" w:lineRule="auto"/>
        <w:rPr>
          <w:rFonts w:cstheme="minorHAnsi"/>
          <w:sz w:val="24"/>
          <w:szCs w:val="24"/>
        </w:rPr>
      </w:pPr>
      <w:r w:rsidRPr="00CB56A8">
        <w:rPr>
          <w:rFonts w:cstheme="minorHAnsi"/>
          <w:sz w:val="24"/>
          <w:szCs w:val="24"/>
        </w:rPr>
        <w:t>ACTIVITY:</w:t>
      </w:r>
      <w:r w:rsidR="00CB56A8" w:rsidRPr="00CB56A8">
        <w:rPr>
          <w:rFonts w:cstheme="minorHAnsi"/>
          <w:sz w:val="24"/>
          <w:szCs w:val="24"/>
        </w:rPr>
        <w:t xml:space="preserve"> Using evidence from the text, students </w:t>
      </w:r>
      <w:r w:rsidRPr="00CB56A8">
        <w:rPr>
          <w:rFonts w:cstheme="minorHAnsi"/>
          <w:sz w:val="24"/>
          <w:szCs w:val="24"/>
        </w:rPr>
        <w:t xml:space="preserve">write </w:t>
      </w:r>
      <w:r w:rsidR="00CB56A8">
        <w:rPr>
          <w:rFonts w:cstheme="minorHAnsi"/>
          <w:sz w:val="24"/>
          <w:szCs w:val="24"/>
        </w:rPr>
        <w:t>sentences</w:t>
      </w:r>
      <w:r w:rsidRPr="00CB56A8">
        <w:rPr>
          <w:rFonts w:cstheme="minorHAnsi"/>
          <w:sz w:val="24"/>
          <w:szCs w:val="24"/>
        </w:rPr>
        <w:t xml:space="preserve"> and draw a</w:t>
      </w:r>
      <w:r w:rsidR="00020E00" w:rsidRPr="00CB56A8">
        <w:rPr>
          <w:rFonts w:cstheme="minorHAnsi"/>
          <w:sz w:val="24"/>
          <w:szCs w:val="24"/>
        </w:rPr>
        <w:t xml:space="preserve"> picture that describes how volunteers in the community helped the</w:t>
      </w:r>
      <w:r w:rsidR="00CB56A8" w:rsidRPr="00CB56A8">
        <w:rPr>
          <w:rFonts w:cstheme="minorHAnsi"/>
          <w:sz w:val="24"/>
          <w:szCs w:val="24"/>
        </w:rPr>
        <w:t xml:space="preserve"> t</w:t>
      </w:r>
      <w:r w:rsidRPr="00CB56A8">
        <w:rPr>
          <w:rFonts w:cstheme="minorHAnsi"/>
          <w:sz w:val="24"/>
          <w:szCs w:val="24"/>
        </w:rPr>
        <w:t xml:space="preserve">wo Bobbies </w:t>
      </w:r>
      <w:r w:rsidR="00020E00" w:rsidRPr="00CB56A8">
        <w:rPr>
          <w:rFonts w:cstheme="minorHAnsi"/>
          <w:sz w:val="24"/>
          <w:szCs w:val="24"/>
        </w:rPr>
        <w:t>find a permanent home.</w:t>
      </w:r>
    </w:p>
    <w:p w14:paraId="3033200E" w14:textId="77777777" w:rsidR="009D3207" w:rsidRDefault="003B20C1" w:rsidP="009D3207">
      <w:pPr>
        <w:pStyle w:val="ListParagraph"/>
        <w:numPr>
          <w:ilvl w:val="0"/>
          <w:numId w:val="6"/>
        </w:numPr>
        <w:spacing w:after="0" w:line="360" w:lineRule="auto"/>
        <w:rPr>
          <w:rFonts w:cstheme="minorHAnsi"/>
          <w:sz w:val="24"/>
          <w:szCs w:val="24"/>
        </w:rPr>
      </w:pPr>
      <w:r w:rsidRPr="009D3207">
        <w:rPr>
          <w:rFonts w:cstheme="minorHAnsi"/>
          <w:sz w:val="24"/>
          <w:szCs w:val="24"/>
        </w:rPr>
        <w:t>SAMPLE STUDENT RESPONSES:</w:t>
      </w:r>
    </w:p>
    <w:p w14:paraId="37409401" w14:textId="77777777" w:rsidR="009D3207" w:rsidRDefault="003B20C1" w:rsidP="009D3207">
      <w:pPr>
        <w:pStyle w:val="ListParagraph"/>
        <w:numPr>
          <w:ilvl w:val="1"/>
          <w:numId w:val="6"/>
        </w:numPr>
        <w:spacing w:after="0" w:line="360" w:lineRule="auto"/>
        <w:rPr>
          <w:rFonts w:cstheme="minorHAnsi"/>
          <w:sz w:val="24"/>
          <w:szCs w:val="24"/>
        </w:rPr>
      </w:pPr>
      <w:r w:rsidRPr="009D3207">
        <w:rPr>
          <w:rFonts w:cstheme="minorHAnsi"/>
          <w:sz w:val="24"/>
          <w:szCs w:val="24"/>
        </w:rPr>
        <w:t>Volunteers helped the two Bobbies by converting a video-game arcade to a shelter, and they provided care and a safe place for the animals to stay.</w:t>
      </w:r>
    </w:p>
    <w:p w14:paraId="35535615" w14:textId="437AAEA0" w:rsidR="003B20C1" w:rsidRPr="009D3207" w:rsidRDefault="003B20C1" w:rsidP="009D3207">
      <w:pPr>
        <w:pStyle w:val="ListParagraph"/>
        <w:numPr>
          <w:ilvl w:val="1"/>
          <w:numId w:val="6"/>
        </w:numPr>
        <w:spacing w:after="0" w:line="360" w:lineRule="auto"/>
        <w:rPr>
          <w:rFonts w:cstheme="minorHAnsi"/>
          <w:sz w:val="24"/>
          <w:szCs w:val="24"/>
        </w:rPr>
      </w:pPr>
      <w:r w:rsidRPr="009D3207">
        <w:rPr>
          <w:rFonts w:cstheme="minorHAnsi"/>
          <w:sz w:val="24"/>
          <w:szCs w:val="24"/>
        </w:rPr>
        <w:t>Volunteers searched for their original family, they made a public appeal on television, they drove the Two Bobbies to Utah, and matched the Two Bobbies with Melinda.</w:t>
      </w:r>
    </w:p>
    <w:p w14:paraId="591A3AFE" w14:textId="77777777" w:rsidR="003B20C1" w:rsidRDefault="003B20C1" w:rsidP="003B20C1">
      <w:pPr>
        <w:spacing w:after="0" w:line="240" w:lineRule="auto"/>
        <w:rPr>
          <w:rFonts w:cstheme="minorHAnsi"/>
          <w:sz w:val="24"/>
          <w:szCs w:val="24"/>
        </w:rPr>
      </w:pPr>
    </w:p>
    <w:p w14:paraId="5E561A88" w14:textId="77777777" w:rsidR="003B20C1" w:rsidRPr="003B20C1" w:rsidRDefault="003B20C1" w:rsidP="003B20C1">
      <w:pPr>
        <w:spacing w:after="0" w:line="240" w:lineRule="auto"/>
        <w:rPr>
          <w:rFonts w:cstheme="minorHAnsi"/>
          <w:sz w:val="24"/>
          <w:szCs w:val="24"/>
        </w:rPr>
      </w:pPr>
    </w:p>
    <w:p w14:paraId="77FB8DFE" w14:textId="77777777" w:rsidR="009D3207" w:rsidRDefault="009D3207" w:rsidP="00F06119">
      <w:pPr>
        <w:spacing w:after="0" w:line="240" w:lineRule="auto"/>
        <w:rPr>
          <w:rFonts w:asciiTheme="minorHAnsi" w:hAnsiTheme="minorHAnsi" w:cstheme="minorHAnsi"/>
          <w:sz w:val="32"/>
          <w:szCs w:val="32"/>
          <w:u w:val="single"/>
        </w:rPr>
      </w:pPr>
    </w:p>
    <w:p w14:paraId="30223995" w14:textId="77777777" w:rsidR="009D3207" w:rsidRDefault="009D3207" w:rsidP="00F06119">
      <w:pPr>
        <w:spacing w:after="0" w:line="240" w:lineRule="auto"/>
        <w:rPr>
          <w:rFonts w:asciiTheme="minorHAnsi" w:hAnsiTheme="minorHAnsi" w:cstheme="minorHAnsi"/>
          <w:sz w:val="32"/>
          <w:szCs w:val="32"/>
          <w:u w:val="single"/>
        </w:rPr>
      </w:pPr>
    </w:p>
    <w:p w14:paraId="2C07D8B4" w14:textId="77777777" w:rsidR="009D3207" w:rsidRDefault="009D3207" w:rsidP="00F06119">
      <w:pPr>
        <w:spacing w:after="0" w:line="240" w:lineRule="auto"/>
        <w:rPr>
          <w:rFonts w:asciiTheme="minorHAnsi" w:hAnsiTheme="minorHAnsi" w:cstheme="minorHAnsi"/>
          <w:sz w:val="32"/>
          <w:szCs w:val="32"/>
          <w:u w:val="single"/>
        </w:rPr>
      </w:pPr>
    </w:p>
    <w:p w14:paraId="4411477C" w14:textId="77777777" w:rsidR="009D3207" w:rsidRDefault="009D3207" w:rsidP="00F06119">
      <w:pPr>
        <w:spacing w:after="0" w:line="240" w:lineRule="auto"/>
        <w:rPr>
          <w:rFonts w:asciiTheme="minorHAnsi" w:hAnsiTheme="minorHAnsi" w:cstheme="minorHAnsi"/>
          <w:sz w:val="32"/>
          <w:szCs w:val="32"/>
          <w:u w:val="single"/>
        </w:rPr>
      </w:pPr>
    </w:p>
    <w:p w14:paraId="2844C1B4" w14:textId="77777777" w:rsidR="00AD0170" w:rsidRDefault="00AD0170" w:rsidP="00F06119">
      <w:pPr>
        <w:spacing w:after="0" w:line="240" w:lineRule="auto"/>
        <w:rPr>
          <w:rFonts w:asciiTheme="minorHAnsi" w:hAnsiTheme="minorHAnsi" w:cstheme="minorHAnsi"/>
          <w:sz w:val="32"/>
          <w:szCs w:val="32"/>
          <w:u w:val="single"/>
        </w:rPr>
      </w:pPr>
      <w:r w:rsidRPr="000C7478">
        <w:rPr>
          <w:rFonts w:asciiTheme="minorHAnsi" w:hAnsiTheme="minorHAnsi" w:cstheme="minorHAnsi"/>
          <w:sz w:val="32"/>
          <w:szCs w:val="32"/>
          <w:u w:val="single"/>
        </w:rPr>
        <w:t>Vocabulary</w:t>
      </w:r>
    </w:p>
    <w:p w14:paraId="08834CB4" w14:textId="77777777" w:rsidR="009D3207" w:rsidRPr="000C7478" w:rsidRDefault="009D3207" w:rsidP="00F06119">
      <w:pPr>
        <w:spacing w:after="0" w:line="240" w:lineRule="auto"/>
        <w:rPr>
          <w:rFonts w:asciiTheme="minorHAnsi" w:hAnsiTheme="minorHAnsi" w:cstheme="minorHAnsi"/>
          <w:sz w:val="32"/>
          <w:szCs w:val="32"/>
          <w:u w:val="single"/>
        </w:rPr>
      </w:pPr>
    </w:p>
    <w:tbl>
      <w:tblPr>
        <w:tblStyle w:val="TableGrid2"/>
        <w:tblW w:w="0" w:type="auto"/>
        <w:tblLook w:val="04A0" w:firstRow="1" w:lastRow="0" w:firstColumn="1" w:lastColumn="0" w:noHBand="0" w:noVBand="1"/>
      </w:tblPr>
      <w:tblGrid>
        <w:gridCol w:w="6228"/>
        <w:gridCol w:w="6210"/>
      </w:tblGrid>
      <w:tr w:rsidR="000C1F21" w:rsidRPr="000C7478" w14:paraId="2881EB52" w14:textId="77777777">
        <w:trPr>
          <w:trHeight w:val="377"/>
        </w:trPr>
        <w:tc>
          <w:tcPr>
            <w:tcW w:w="6228" w:type="dxa"/>
          </w:tcPr>
          <w:p w14:paraId="70C7D840" w14:textId="77777777" w:rsidR="004C493C" w:rsidRPr="000C7478" w:rsidRDefault="000C1F21" w:rsidP="00F06119">
            <w:pPr>
              <w:spacing w:after="0" w:line="240" w:lineRule="auto"/>
              <w:jc w:val="center"/>
              <w:rPr>
                <w:rFonts w:cstheme="minorHAnsi"/>
                <w:b/>
                <w:sz w:val="24"/>
              </w:rPr>
            </w:pPr>
            <w:r w:rsidRPr="000C7478">
              <w:rPr>
                <w:rFonts w:cstheme="minorHAnsi"/>
                <w:b/>
                <w:sz w:val="24"/>
              </w:rPr>
              <w:t>These words merit less time and attention</w:t>
            </w:r>
            <w:r w:rsidRPr="000C7478" w:rsidDel="000166A5">
              <w:rPr>
                <w:rFonts w:cstheme="minorHAnsi"/>
                <w:b/>
                <w:sz w:val="24"/>
              </w:rPr>
              <w:t xml:space="preserve"> </w:t>
            </w:r>
          </w:p>
          <w:p w14:paraId="3DC0027D" w14:textId="77777777" w:rsidR="000C1F21" w:rsidRPr="000C7478" w:rsidRDefault="000C1F21" w:rsidP="00F06119">
            <w:pPr>
              <w:spacing w:after="0" w:line="240" w:lineRule="auto"/>
              <w:jc w:val="center"/>
              <w:rPr>
                <w:rFonts w:cstheme="minorHAnsi"/>
                <w:sz w:val="20"/>
              </w:rPr>
            </w:pPr>
            <w:r w:rsidRPr="000C7478">
              <w:rPr>
                <w:rFonts w:cstheme="minorHAnsi"/>
                <w:sz w:val="20"/>
              </w:rPr>
              <w:t>(They are concrete</w:t>
            </w:r>
            <w:r w:rsidR="00135757" w:rsidRPr="000C7478">
              <w:rPr>
                <w:rFonts w:cstheme="minorHAnsi"/>
                <w:sz w:val="20"/>
              </w:rPr>
              <w:t xml:space="preserve"> and easy to explain,</w:t>
            </w:r>
            <w:r w:rsidRPr="000C7478">
              <w:rPr>
                <w:rFonts w:cstheme="minorHAnsi"/>
                <w:sz w:val="20"/>
              </w:rPr>
              <w:t xml:space="preserve"> or describe events/</w:t>
            </w:r>
          </w:p>
          <w:p w14:paraId="0A2C5D57" w14:textId="77777777" w:rsidR="000C1F21" w:rsidRPr="000C7478" w:rsidRDefault="000C1F21" w:rsidP="00F06119">
            <w:pPr>
              <w:spacing w:after="0" w:line="240" w:lineRule="auto"/>
              <w:jc w:val="center"/>
              <w:rPr>
                <w:rFonts w:cstheme="minorHAnsi"/>
              </w:rPr>
            </w:pPr>
            <w:r w:rsidRPr="000C7478">
              <w:rPr>
                <w:rFonts w:cstheme="minorHAnsi"/>
                <w:sz w:val="20"/>
              </w:rPr>
              <w:t xml:space="preserve">processes/ideas/concepts/experiences that are familiar to </w:t>
            </w:r>
            <w:r w:rsidR="004C493C" w:rsidRPr="000C7478">
              <w:rPr>
                <w:rFonts w:cstheme="minorHAnsi"/>
                <w:sz w:val="20"/>
              </w:rPr>
              <w:t xml:space="preserve">your </w:t>
            </w:r>
            <w:r w:rsidRPr="000C7478">
              <w:rPr>
                <w:rFonts w:cstheme="minorHAnsi"/>
                <w:sz w:val="20"/>
              </w:rPr>
              <w:t>students )</w:t>
            </w:r>
            <w:r w:rsidRPr="000C7478">
              <w:rPr>
                <w:rFonts w:cstheme="minorHAnsi"/>
                <w:color w:val="1F497D"/>
              </w:rPr>
              <w:t xml:space="preserve"> </w:t>
            </w:r>
          </w:p>
        </w:tc>
        <w:tc>
          <w:tcPr>
            <w:tcW w:w="6210" w:type="dxa"/>
          </w:tcPr>
          <w:p w14:paraId="6305839B" w14:textId="77777777" w:rsidR="000C1F21" w:rsidRPr="000C7478" w:rsidRDefault="000C1F21" w:rsidP="00F06119">
            <w:pPr>
              <w:spacing w:after="0" w:line="240" w:lineRule="auto"/>
              <w:jc w:val="center"/>
              <w:rPr>
                <w:rFonts w:cstheme="minorHAnsi"/>
                <w:b/>
                <w:sz w:val="24"/>
              </w:rPr>
            </w:pPr>
            <w:r w:rsidRPr="000C7478">
              <w:rPr>
                <w:rFonts w:cstheme="minorHAnsi"/>
                <w:b/>
                <w:sz w:val="24"/>
              </w:rPr>
              <w:t>These words merit more time and attention</w:t>
            </w:r>
          </w:p>
          <w:p w14:paraId="6596C991" w14:textId="77777777" w:rsidR="000C1F21" w:rsidRPr="000C7478" w:rsidRDefault="000C1F21" w:rsidP="00F06119">
            <w:pPr>
              <w:spacing w:after="0" w:line="240" w:lineRule="auto"/>
              <w:jc w:val="center"/>
              <w:rPr>
                <w:rFonts w:cstheme="minorHAnsi"/>
                <w:sz w:val="20"/>
              </w:rPr>
            </w:pPr>
            <w:r w:rsidRPr="000C7478">
              <w:rPr>
                <w:rFonts w:cstheme="minorHAnsi"/>
                <w:sz w:val="20"/>
              </w:rPr>
              <w:t xml:space="preserve">(They are abstract, have multiple meanings, and/or are a part </w:t>
            </w:r>
          </w:p>
          <w:p w14:paraId="64BFADF8" w14:textId="77777777" w:rsidR="000C1F21" w:rsidRPr="000C7478" w:rsidRDefault="000C1F21" w:rsidP="00F06119">
            <w:pPr>
              <w:spacing w:after="0" w:line="240" w:lineRule="auto"/>
              <w:jc w:val="center"/>
              <w:rPr>
                <w:rFonts w:cstheme="minorHAnsi"/>
                <w:sz w:val="20"/>
              </w:rPr>
            </w:pPr>
            <w:r w:rsidRPr="000C7478">
              <w:rPr>
                <w:rFonts w:cstheme="minorHAnsi"/>
                <w:sz w:val="20"/>
              </w:rPr>
              <w:t>of a</w:t>
            </w:r>
            <w:r w:rsidR="00F9689F" w:rsidRPr="000C7478">
              <w:rPr>
                <w:rFonts w:cstheme="minorHAnsi"/>
                <w:sz w:val="20"/>
              </w:rPr>
              <w:t xml:space="preserve"> large </w:t>
            </w:r>
            <w:r w:rsidRPr="000C7478">
              <w:rPr>
                <w:rFonts w:cstheme="minorHAnsi"/>
                <w:sz w:val="20"/>
              </w:rPr>
              <w:t>family</w:t>
            </w:r>
            <w:r w:rsidR="00F9689F" w:rsidRPr="000C7478">
              <w:rPr>
                <w:rFonts w:cstheme="minorHAnsi"/>
                <w:sz w:val="20"/>
              </w:rPr>
              <w:t xml:space="preserve"> of words with related meanings. These words are likely to describe events, ideas, processes or experiences that most of your student will be unfamiliar with</w:t>
            </w:r>
            <w:r w:rsidRPr="000C7478">
              <w:rPr>
                <w:rFonts w:cstheme="minorHAnsi"/>
                <w:sz w:val="20"/>
              </w:rPr>
              <w:t>)</w:t>
            </w:r>
          </w:p>
        </w:tc>
      </w:tr>
      <w:tr w:rsidR="000C1F21" w:rsidRPr="000C7478" w14:paraId="325A3705" w14:textId="77777777">
        <w:trPr>
          <w:cantSplit/>
          <w:trHeight w:val="1907"/>
        </w:trPr>
        <w:tc>
          <w:tcPr>
            <w:tcW w:w="6228" w:type="dxa"/>
          </w:tcPr>
          <w:p w14:paraId="1B2D75AB" w14:textId="77777777" w:rsidR="000C1F21" w:rsidRPr="000C7478" w:rsidRDefault="000C1F21" w:rsidP="000C7478">
            <w:pPr>
              <w:spacing w:after="0" w:line="240" w:lineRule="auto"/>
              <w:rPr>
                <w:rFonts w:cstheme="minorHAnsi"/>
              </w:rPr>
            </w:pPr>
          </w:p>
          <w:p w14:paraId="3A07E289" w14:textId="77777777" w:rsidR="000C1F21" w:rsidRPr="008A1A22" w:rsidRDefault="000C1F21" w:rsidP="000C7478">
            <w:pPr>
              <w:spacing w:after="0" w:line="240" w:lineRule="auto"/>
              <w:rPr>
                <w:rStyle w:val="def"/>
                <w:rFonts w:cstheme="minorHAnsi"/>
              </w:rPr>
            </w:pPr>
            <w:r w:rsidRPr="008A1A22">
              <w:rPr>
                <w:rFonts w:cstheme="minorHAnsi"/>
              </w:rPr>
              <w:t xml:space="preserve">Page </w:t>
            </w:r>
            <w:r w:rsidR="0027532C" w:rsidRPr="008A1A22">
              <w:rPr>
                <w:rFonts w:cstheme="minorHAnsi"/>
              </w:rPr>
              <w:t>2</w:t>
            </w:r>
            <w:r w:rsidRPr="008A1A22">
              <w:rPr>
                <w:rFonts w:cstheme="minorHAnsi"/>
              </w:rPr>
              <w:t xml:space="preserve"> </w:t>
            </w:r>
            <w:r w:rsidR="000C7478" w:rsidRPr="008A1A22">
              <w:rPr>
                <w:rFonts w:cstheme="minorHAnsi"/>
              </w:rPr>
              <w:t>–</w:t>
            </w:r>
            <w:r w:rsidRPr="008A1A22">
              <w:rPr>
                <w:rFonts w:cstheme="minorHAnsi"/>
              </w:rPr>
              <w:t xml:space="preserve"> </w:t>
            </w:r>
            <w:r w:rsidR="0027532C" w:rsidRPr="008A1A22">
              <w:rPr>
                <w:rFonts w:cstheme="minorHAnsi"/>
              </w:rPr>
              <w:t>stranded</w:t>
            </w:r>
            <w:r w:rsidR="00513826" w:rsidRPr="008A1A22">
              <w:rPr>
                <w:rFonts w:cstheme="minorHAnsi"/>
              </w:rPr>
              <w:t xml:space="preserve"> –</w:t>
            </w:r>
            <w:r w:rsidR="0027532C" w:rsidRPr="008A1A22">
              <w:rPr>
                <w:rFonts w:cstheme="minorHAnsi"/>
              </w:rPr>
              <w:t xml:space="preserve"> a person or object is</w:t>
            </w:r>
            <w:r w:rsidR="00513826" w:rsidRPr="008A1A22">
              <w:rPr>
                <w:rFonts w:cstheme="minorHAnsi"/>
              </w:rPr>
              <w:t xml:space="preserve"> </w:t>
            </w:r>
            <w:r w:rsidR="0027532C" w:rsidRPr="008A1A22">
              <w:rPr>
                <w:rStyle w:val="def"/>
                <w:rFonts w:cstheme="minorHAnsi"/>
              </w:rPr>
              <w:t>unable to move from the place where they are</w:t>
            </w:r>
          </w:p>
          <w:p w14:paraId="5B8A6B33" w14:textId="77777777" w:rsidR="000C7478" w:rsidRPr="008A1A22" w:rsidRDefault="000C7478" w:rsidP="000C7478">
            <w:pPr>
              <w:spacing w:after="0" w:line="240" w:lineRule="auto"/>
              <w:rPr>
                <w:rFonts w:cstheme="minorHAnsi"/>
                <w:sz w:val="24"/>
                <w:szCs w:val="24"/>
              </w:rPr>
            </w:pPr>
            <w:r w:rsidRPr="008A1A22">
              <w:rPr>
                <w:rStyle w:val="def"/>
                <w:rFonts w:cstheme="minorHAnsi"/>
              </w:rPr>
              <w:t xml:space="preserve">Page 3 </w:t>
            </w:r>
            <w:r w:rsidRPr="008A1A22">
              <w:rPr>
                <w:rFonts w:cstheme="minorHAnsi"/>
              </w:rPr>
              <w:t xml:space="preserve">– levee – </w:t>
            </w:r>
            <w:r w:rsidRPr="008A1A22">
              <w:rPr>
                <w:rFonts w:cstheme="minorHAnsi"/>
                <w:szCs w:val="24"/>
              </w:rPr>
              <w:t>a special wall built to stop a river flooding</w:t>
            </w:r>
          </w:p>
          <w:p w14:paraId="683F5DAA" w14:textId="77777777" w:rsidR="0027532C" w:rsidRPr="008A1A22" w:rsidRDefault="000C1F21" w:rsidP="000C7478">
            <w:pPr>
              <w:spacing w:after="0" w:line="240" w:lineRule="auto"/>
              <w:rPr>
                <w:rFonts w:cstheme="minorHAnsi"/>
                <w:sz w:val="24"/>
                <w:szCs w:val="24"/>
              </w:rPr>
            </w:pPr>
            <w:r w:rsidRPr="008A1A22">
              <w:rPr>
                <w:rFonts w:cstheme="minorHAnsi"/>
              </w:rPr>
              <w:t xml:space="preserve">Page </w:t>
            </w:r>
            <w:r w:rsidR="0027532C" w:rsidRPr="008A1A22">
              <w:rPr>
                <w:rFonts w:cstheme="minorHAnsi"/>
              </w:rPr>
              <w:t>3</w:t>
            </w:r>
            <w:r w:rsidRPr="008A1A22">
              <w:rPr>
                <w:rFonts w:cstheme="minorHAnsi"/>
              </w:rPr>
              <w:t xml:space="preserve"> </w:t>
            </w:r>
            <w:r w:rsidR="000C7478" w:rsidRPr="008A1A22">
              <w:rPr>
                <w:rFonts w:cstheme="minorHAnsi"/>
              </w:rPr>
              <w:t>–</w:t>
            </w:r>
            <w:r w:rsidRPr="008A1A22">
              <w:rPr>
                <w:rFonts w:cstheme="minorHAnsi"/>
              </w:rPr>
              <w:t xml:space="preserve"> </w:t>
            </w:r>
            <w:r w:rsidR="0027532C" w:rsidRPr="008A1A22">
              <w:rPr>
                <w:rFonts w:cstheme="minorHAnsi"/>
              </w:rPr>
              <w:t>tether</w:t>
            </w:r>
            <w:r w:rsidR="00681A56" w:rsidRPr="008A1A22">
              <w:rPr>
                <w:rFonts w:cstheme="minorHAnsi"/>
              </w:rPr>
              <w:t>(ed)</w:t>
            </w:r>
            <w:r w:rsidR="00513826" w:rsidRPr="008A1A22">
              <w:rPr>
                <w:rFonts w:cstheme="minorHAnsi"/>
              </w:rPr>
              <w:t xml:space="preserve"> – </w:t>
            </w:r>
            <w:r w:rsidR="0027532C" w:rsidRPr="008A1A22">
              <w:rPr>
                <w:rFonts w:cstheme="minorHAnsi"/>
              </w:rPr>
              <w:t>to tie an animal to a post so that it can only move around within a limited area</w:t>
            </w:r>
          </w:p>
          <w:p w14:paraId="61F9304D" w14:textId="77777777" w:rsidR="000C7478" w:rsidRPr="008A1A22" w:rsidRDefault="000C7478" w:rsidP="000C7478">
            <w:pPr>
              <w:spacing w:after="0" w:line="240" w:lineRule="auto"/>
              <w:rPr>
                <w:rFonts w:cstheme="minorHAnsi"/>
              </w:rPr>
            </w:pPr>
            <w:r w:rsidRPr="008A1A22">
              <w:rPr>
                <w:rFonts w:cstheme="minorHAnsi"/>
              </w:rPr>
              <w:t>Page 5</w:t>
            </w:r>
            <w:r w:rsidR="00397241" w:rsidRPr="008A1A22">
              <w:rPr>
                <w:rFonts w:cstheme="minorHAnsi"/>
              </w:rPr>
              <w:t>+</w:t>
            </w:r>
            <w:r w:rsidRPr="008A1A22">
              <w:rPr>
                <w:rFonts w:cstheme="minorHAnsi"/>
              </w:rPr>
              <w:t xml:space="preserve"> – volunteer – </w:t>
            </w:r>
            <w:r w:rsidRPr="008A1A22">
              <w:rPr>
                <w:rStyle w:val="def"/>
                <w:rFonts w:cstheme="minorHAnsi"/>
              </w:rPr>
              <w:t>someone who does a job willingly, often without being paid</w:t>
            </w:r>
          </w:p>
          <w:p w14:paraId="2FBEE93E" w14:textId="77777777" w:rsidR="000C1F21" w:rsidRPr="000C7478" w:rsidRDefault="000C1F21" w:rsidP="000C7478">
            <w:pPr>
              <w:spacing w:after="0" w:line="240" w:lineRule="auto"/>
              <w:rPr>
                <w:rFonts w:cstheme="minorHAnsi"/>
              </w:rPr>
            </w:pPr>
          </w:p>
          <w:p w14:paraId="4A06BF3F" w14:textId="77777777" w:rsidR="000C1F21" w:rsidRPr="000C7478" w:rsidRDefault="000C1F21" w:rsidP="0043654B">
            <w:pPr>
              <w:spacing w:after="0" w:line="240" w:lineRule="auto"/>
              <w:rPr>
                <w:rFonts w:cstheme="minorHAnsi"/>
              </w:rPr>
            </w:pPr>
          </w:p>
        </w:tc>
        <w:tc>
          <w:tcPr>
            <w:tcW w:w="6210" w:type="dxa"/>
          </w:tcPr>
          <w:p w14:paraId="7FE3B7EA" w14:textId="77777777" w:rsidR="000C1F21" w:rsidRPr="000C7478" w:rsidRDefault="000C1F21" w:rsidP="000C7478">
            <w:pPr>
              <w:spacing w:after="0" w:line="240" w:lineRule="auto"/>
              <w:rPr>
                <w:rFonts w:cstheme="minorHAnsi"/>
              </w:rPr>
            </w:pPr>
          </w:p>
          <w:p w14:paraId="5E1378A7" w14:textId="77777777" w:rsidR="000C1F21" w:rsidRDefault="000C1F21" w:rsidP="000C7478">
            <w:pPr>
              <w:spacing w:after="0" w:line="240" w:lineRule="auto"/>
              <w:rPr>
                <w:rFonts w:cstheme="minorHAnsi"/>
              </w:rPr>
            </w:pPr>
            <w:r w:rsidRPr="002C7E06">
              <w:rPr>
                <w:rFonts w:cstheme="minorHAnsi"/>
              </w:rPr>
              <w:t xml:space="preserve">Page </w:t>
            </w:r>
            <w:r w:rsidR="002C7E06" w:rsidRPr="002C7E06">
              <w:rPr>
                <w:rFonts w:cstheme="minorHAnsi"/>
              </w:rPr>
              <w:t>3 –</w:t>
            </w:r>
            <w:r w:rsidRPr="002C7E06">
              <w:rPr>
                <w:rFonts w:cstheme="minorHAnsi"/>
              </w:rPr>
              <w:t xml:space="preserve"> </w:t>
            </w:r>
            <w:r w:rsidR="002C7E06" w:rsidRPr="002C7E06">
              <w:rPr>
                <w:rFonts w:cstheme="minorHAnsi"/>
              </w:rPr>
              <w:t>wall of water</w:t>
            </w:r>
            <w:r w:rsidR="00513826" w:rsidRPr="002C7E06">
              <w:rPr>
                <w:rFonts w:cstheme="minorHAnsi"/>
              </w:rPr>
              <w:t xml:space="preserve"> – </w:t>
            </w:r>
            <w:r w:rsidR="002C7E06" w:rsidRPr="002C7E06">
              <w:rPr>
                <w:rFonts w:cstheme="minorHAnsi"/>
              </w:rPr>
              <w:t>a large wave of water washing over the city.</w:t>
            </w:r>
          </w:p>
          <w:p w14:paraId="2C088732" w14:textId="77777777" w:rsidR="008A1A22" w:rsidRPr="008A1A22" w:rsidRDefault="008A1A22" w:rsidP="000C7478">
            <w:pPr>
              <w:spacing w:after="0" w:line="240" w:lineRule="auto"/>
              <w:rPr>
                <w:rFonts w:cstheme="minorHAnsi"/>
              </w:rPr>
            </w:pPr>
            <w:r w:rsidRPr="008A1A22">
              <w:rPr>
                <w:rFonts w:cstheme="minorHAnsi"/>
              </w:rPr>
              <w:t>Page 3 – silent heat – the weather was uncomfortably hot and humid.</w:t>
            </w:r>
          </w:p>
          <w:p w14:paraId="5E374B8D" w14:textId="77777777" w:rsidR="00513826" w:rsidRPr="008A1A22" w:rsidRDefault="000C1F21" w:rsidP="000C7478">
            <w:pPr>
              <w:spacing w:after="0" w:line="240" w:lineRule="auto"/>
              <w:rPr>
                <w:rFonts w:cstheme="minorHAnsi"/>
              </w:rPr>
            </w:pPr>
            <w:r w:rsidRPr="008A1A22">
              <w:rPr>
                <w:rFonts w:cstheme="minorHAnsi"/>
              </w:rPr>
              <w:t xml:space="preserve">Page </w:t>
            </w:r>
            <w:r w:rsidR="008E23D6" w:rsidRPr="008A1A22">
              <w:rPr>
                <w:rFonts w:cstheme="minorHAnsi"/>
              </w:rPr>
              <w:t>8</w:t>
            </w:r>
            <w:r w:rsidRPr="008A1A22">
              <w:rPr>
                <w:rFonts w:cstheme="minorHAnsi"/>
              </w:rPr>
              <w:t xml:space="preserve"> </w:t>
            </w:r>
            <w:r w:rsidR="000C7478" w:rsidRPr="008A1A22">
              <w:rPr>
                <w:rFonts w:cstheme="minorHAnsi"/>
              </w:rPr>
              <w:t>–</w:t>
            </w:r>
            <w:r w:rsidRPr="008A1A22">
              <w:rPr>
                <w:rFonts w:cstheme="minorHAnsi"/>
              </w:rPr>
              <w:t xml:space="preserve"> </w:t>
            </w:r>
            <w:r w:rsidR="008E23D6" w:rsidRPr="008A1A22">
              <w:rPr>
                <w:rFonts w:cstheme="minorHAnsi"/>
              </w:rPr>
              <w:t>buckle</w:t>
            </w:r>
            <w:r w:rsidR="00681A56" w:rsidRPr="008A1A22">
              <w:rPr>
                <w:rFonts w:cstheme="minorHAnsi"/>
              </w:rPr>
              <w:t xml:space="preserve">(ed) </w:t>
            </w:r>
            <w:r w:rsidR="00513826" w:rsidRPr="008A1A22">
              <w:rPr>
                <w:rFonts w:cstheme="minorHAnsi"/>
              </w:rPr>
              <w:t xml:space="preserve"> – </w:t>
            </w:r>
            <w:r w:rsidR="008E23D6" w:rsidRPr="008A1A22">
              <w:rPr>
                <w:rFonts w:cstheme="minorHAnsi"/>
              </w:rPr>
              <w:t xml:space="preserve"> </w:t>
            </w:r>
            <w:r w:rsidR="008E23D6" w:rsidRPr="008A1A22">
              <w:rPr>
                <w:rStyle w:val="def"/>
                <w:rFonts w:cstheme="minorHAnsi"/>
              </w:rPr>
              <w:t>to become bent or curved because of heat or pressure, or to make something bend or curve in this way</w:t>
            </w:r>
          </w:p>
          <w:p w14:paraId="0A5A3785" w14:textId="77777777" w:rsidR="000C1F21" w:rsidRPr="008A1A22" w:rsidRDefault="000C1F21" w:rsidP="000C7478">
            <w:pPr>
              <w:spacing w:after="0" w:line="240" w:lineRule="auto"/>
              <w:rPr>
                <w:rFonts w:cstheme="minorHAnsi"/>
              </w:rPr>
            </w:pPr>
            <w:r w:rsidRPr="008A1A22">
              <w:rPr>
                <w:rFonts w:cstheme="minorHAnsi"/>
              </w:rPr>
              <w:t xml:space="preserve">Page </w:t>
            </w:r>
            <w:r w:rsidR="008E23D6" w:rsidRPr="008A1A22">
              <w:rPr>
                <w:rFonts w:cstheme="minorHAnsi"/>
              </w:rPr>
              <w:t>9</w:t>
            </w:r>
            <w:r w:rsidR="000C7478" w:rsidRPr="008A1A22">
              <w:rPr>
                <w:rFonts w:cstheme="minorHAnsi"/>
              </w:rPr>
              <w:t xml:space="preserve"> –</w:t>
            </w:r>
            <w:r w:rsidRPr="008A1A22">
              <w:rPr>
                <w:rFonts w:cstheme="minorHAnsi"/>
              </w:rPr>
              <w:t xml:space="preserve"> </w:t>
            </w:r>
            <w:r w:rsidR="008E23D6" w:rsidRPr="008A1A22">
              <w:rPr>
                <w:rFonts w:cstheme="minorHAnsi"/>
              </w:rPr>
              <w:t>devastate</w:t>
            </w:r>
            <w:r w:rsidR="00681A56" w:rsidRPr="008A1A22">
              <w:rPr>
                <w:rFonts w:cstheme="minorHAnsi"/>
              </w:rPr>
              <w:t>(ed)</w:t>
            </w:r>
            <w:r w:rsidR="008E23D6" w:rsidRPr="008A1A22">
              <w:rPr>
                <w:rFonts w:cstheme="minorHAnsi"/>
              </w:rPr>
              <w:t xml:space="preserve"> – </w:t>
            </w:r>
            <w:r w:rsidR="008E23D6" w:rsidRPr="008A1A22">
              <w:rPr>
                <w:rStyle w:val="def"/>
                <w:rFonts w:cstheme="minorHAnsi"/>
              </w:rPr>
              <w:t>to damage something very badly or completely</w:t>
            </w:r>
          </w:p>
          <w:p w14:paraId="42108DE2" w14:textId="77777777" w:rsidR="00681A56" w:rsidRDefault="00681A56" w:rsidP="00681A56">
            <w:pPr>
              <w:spacing w:after="0" w:line="240" w:lineRule="auto"/>
              <w:rPr>
                <w:rStyle w:val="def"/>
              </w:rPr>
            </w:pPr>
            <w:r w:rsidRPr="008A1A22">
              <w:rPr>
                <w:rFonts w:cstheme="minorHAnsi"/>
              </w:rPr>
              <w:t>Page</w:t>
            </w:r>
            <w:r w:rsidR="00397241" w:rsidRPr="008A1A22">
              <w:rPr>
                <w:rFonts w:cstheme="minorHAnsi"/>
              </w:rPr>
              <w:t xml:space="preserve"> </w:t>
            </w:r>
            <w:r w:rsidRPr="008A1A22">
              <w:rPr>
                <w:rFonts w:cstheme="minorHAnsi"/>
              </w:rPr>
              <w:t xml:space="preserve">14 – temporary – </w:t>
            </w:r>
            <w:r w:rsidRPr="008A1A22">
              <w:rPr>
                <w:rStyle w:val="def"/>
              </w:rPr>
              <w:t>intended to be used for only a limited period of time</w:t>
            </w:r>
          </w:p>
          <w:p w14:paraId="101FE328" w14:textId="77777777" w:rsidR="000C1F21" w:rsidRPr="004B5687" w:rsidRDefault="004B5687" w:rsidP="004B5687">
            <w:pPr>
              <w:spacing w:after="0" w:line="240" w:lineRule="auto"/>
              <w:rPr>
                <w:rFonts w:cstheme="minorHAnsi"/>
              </w:rPr>
            </w:pPr>
            <w:r w:rsidRPr="004B5687">
              <w:rPr>
                <w:rStyle w:val="def"/>
              </w:rPr>
              <w:t xml:space="preserve">Community </w:t>
            </w:r>
            <w:r w:rsidRPr="004B5687">
              <w:rPr>
                <w:rFonts w:cstheme="minorHAnsi"/>
              </w:rPr>
              <w:t>– a group of people who come together with similar interests or concerns.</w:t>
            </w:r>
          </w:p>
        </w:tc>
      </w:tr>
    </w:tbl>
    <w:p w14:paraId="49FD8B37" w14:textId="77777777" w:rsidR="00070277" w:rsidRPr="000C7478" w:rsidRDefault="00070277" w:rsidP="00F06119">
      <w:pPr>
        <w:spacing w:after="0" w:line="240" w:lineRule="auto"/>
        <w:rPr>
          <w:rFonts w:asciiTheme="minorHAnsi" w:hAnsiTheme="minorHAnsi" w:cstheme="minorHAnsi"/>
          <w:sz w:val="32"/>
          <w:szCs w:val="32"/>
          <w:u w:val="single"/>
        </w:rPr>
      </w:pPr>
    </w:p>
    <w:p w14:paraId="1ED29300" w14:textId="77777777" w:rsidR="00457D5F" w:rsidRPr="000C7478" w:rsidRDefault="00457D5F" w:rsidP="00F06119">
      <w:pPr>
        <w:spacing w:after="0" w:line="240" w:lineRule="auto"/>
        <w:rPr>
          <w:rFonts w:asciiTheme="minorHAnsi" w:hAnsiTheme="minorHAnsi" w:cstheme="minorHAnsi"/>
          <w:sz w:val="32"/>
          <w:szCs w:val="32"/>
          <w:u w:val="single"/>
        </w:rPr>
      </w:pPr>
    </w:p>
    <w:p w14:paraId="0F5E2E8F" w14:textId="77777777" w:rsidR="00070277" w:rsidRPr="000C7478" w:rsidRDefault="00070277" w:rsidP="00F06119">
      <w:pPr>
        <w:spacing w:after="0" w:line="240" w:lineRule="auto"/>
        <w:rPr>
          <w:rFonts w:asciiTheme="minorHAnsi" w:hAnsiTheme="minorHAnsi" w:cstheme="minorHAnsi"/>
          <w:sz w:val="32"/>
          <w:szCs w:val="32"/>
          <w:u w:val="single"/>
        </w:rPr>
      </w:pPr>
      <w:r w:rsidRPr="000C7478">
        <w:rPr>
          <w:rFonts w:asciiTheme="minorHAnsi" w:hAnsiTheme="minorHAnsi" w:cstheme="minorHAnsi"/>
          <w:sz w:val="32"/>
          <w:szCs w:val="32"/>
          <w:u w:val="single"/>
        </w:rPr>
        <w:t>Fun Extension Activities for this book and other useful Resources</w:t>
      </w:r>
    </w:p>
    <w:p w14:paraId="2B2CE956" w14:textId="77777777" w:rsidR="00171480" w:rsidRDefault="00B20E27" w:rsidP="00B20E27">
      <w:pPr>
        <w:pStyle w:val="ListParagraph"/>
        <w:numPr>
          <w:ilvl w:val="0"/>
          <w:numId w:val="6"/>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View </w:t>
      </w:r>
      <w:r w:rsidRPr="00B20E27">
        <w:rPr>
          <w:rFonts w:asciiTheme="minorHAnsi" w:hAnsiTheme="minorHAnsi" w:cstheme="minorHAnsi"/>
          <w:sz w:val="24"/>
          <w:szCs w:val="24"/>
        </w:rPr>
        <w:t xml:space="preserve">Two Bobbies website, created by authors Kirby Lawson and Mary Nethery </w:t>
      </w:r>
      <w:r>
        <w:rPr>
          <w:rFonts w:asciiTheme="minorHAnsi" w:hAnsiTheme="minorHAnsi" w:cstheme="minorHAnsi"/>
          <w:sz w:val="24"/>
          <w:szCs w:val="24"/>
        </w:rPr>
        <w:t>at</w:t>
      </w:r>
      <w:r w:rsidRPr="00B20E27">
        <w:rPr>
          <w:rFonts w:asciiTheme="minorHAnsi" w:hAnsiTheme="minorHAnsi" w:cstheme="minorHAnsi"/>
          <w:sz w:val="24"/>
          <w:szCs w:val="24"/>
        </w:rPr>
        <w:t xml:space="preserve"> </w:t>
      </w:r>
      <w:hyperlink r:id="rId10" w:history="1">
        <w:r w:rsidRPr="00AB67A5">
          <w:rPr>
            <w:rStyle w:val="Hyperlink"/>
            <w:rFonts w:asciiTheme="minorHAnsi" w:hAnsiTheme="minorHAnsi" w:cstheme="minorHAnsi"/>
            <w:sz w:val="24"/>
            <w:szCs w:val="24"/>
          </w:rPr>
          <w:t>http://www.twobobbies.com/</w:t>
        </w:r>
      </w:hyperlink>
    </w:p>
    <w:p w14:paraId="7500435C" w14:textId="77777777" w:rsidR="00B20E27" w:rsidRPr="00B20E27" w:rsidRDefault="00B20E27" w:rsidP="00B20E27">
      <w:pPr>
        <w:spacing w:after="0" w:line="240" w:lineRule="auto"/>
        <w:rPr>
          <w:rFonts w:asciiTheme="minorHAnsi" w:hAnsiTheme="minorHAnsi" w:cstheme="minorHAnsi"/>
          <w:sz w:val="24"/>
          <w:szCs w:val="24"/>
        </w:rPr>
      </w:pPr>
    </w:p>
    <w:p w14:paraId="26250654" w14:textId="77777777" w:rsidR="00B20E27" w:rsidRPr="00B20E27" w:rsidRDefault="00B20E27" w:rsidP="00B20E27">
      <w:pPr>
        <w:pStyle w:val="ListParagraph"/>
        <w:numPr>
          <w:ilvl w:val="0"/>
          <w:numId w:val="6"/>
        </w:numPr>
        <w:spacing w:after="0" w:line="240" w:lineRule="auto"/>
        <w:rPr>
          <w:rFonts w:asciiTheme="minorHAnsi" w:hAnsiTheme="minorHAnsi" w:cstheme="minorHAnsi"/>
          <w:sz w:val="24"/>
          <w:szCs w:val="24"/>
        </w:rPr>
      </w:pPr>
      <w:r w:rsidRPr="00B20E27">
        <w:rPr>
          <w:rFonts w:asciiTheme="minorHAnsi" w:hAnsiTheme="minorHAnsi" w:cstheme="minorHAnsi"/>
          <w:sz w:val="24"/>
          <w:szCs w:val="24"/>
        </w:rPr>
        <w:t xml:space="preserve">View the publisher’s website for additional classroom activities at </w:t>
      </w:r>
      <w:hyperlink r:id="rId11" w:history="1">
        <w:r w:rsidRPr="00B20E27">
          <w:rPr>
            <w:rStyle w:val="Hyperlink"/>
            <w:rFonts w:asciiTheme="minorHAnsi" w:hAnsiTheme="minorHAnsi" w:cstheme="minorHAnsi"/>
            <w:sz w:val="24"/>
            <w:szCs w:val="24"/>
          </w:rPr>
          <w:t>http://media.bloomsbury.com/rep/files/twobobbiesclassroomactivities.pdf</w:t>
        </w:r>
      </w:hyperlink>
    </w:p>
    <w:p w14:paraId="75707930" w14:textId="77777777" w:rsidR="00B20E27" w:rsidRPr="00B20E27" w:rsidRDefault="00B20E27" w:rsidP="00B20E27">
      <w:pPr>
        <w:pStyle w:val="ListParagraph"/>
        <w:rPr>
          <w:rFonts w:asciiTheme="minorHAnsi" w:hAnsiTheme="minorHAnsi" w:cstheme="minorHAnsi"/>
          <w:sz w:val="24"/>
          <w:szCs w:val="24"/>
        </w:rPr>
      </w:pPr>
    </w:p>
    <w:p w14:paraId="76E61AE0" w14:textId="77777777" w:rsidR="00B20E27" w:rsidRDefault="00B20E27" w:rsidP="00B20E27">
      <w:pPr>
        <w:pStyle w:val="ListParagraph"/>
        <w:numPr>
          <w:ilvl w:val="0"/>
          <w:numId w:val="6"/>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Read Gail Gibbon’s non-fiction book, </w:t>
      </w:r>
      <w:r w:rsidRPr="00B20E27">
        <w:rPr>
          <w:rFonts w:asciiTheme="minorHAnsi" w:hAnsiTheme="minorHAnsi" w:cstheme="minorHAnsi"/>
          <w:i/>
          <w:sz w:val="24"/>
          <w:szCs w:val="24"/>
        </w:rPr>
        <w:t>Hurricanes</w:t>
      </w:r>
      <w:r>
        <w:rPr>
          <w:rFonts w:asciiTheme="minorHAnsi" w:hAnsiTheme="minorHAnsi" w:cstheme="minorHAnsi"/>
          <w:sz w:val="24"/>
          <w:szCs w:val="24"/>
        </w:rPr>
        <w:t xml:space="preserve"> for excellent background.</w:t>
      </w:r>
    </w:p>
    <w:p w14:paraId="74A1E7B3" w14:textId="77777777" w:rsidR="00B20E27" w:rsidRDefault="00B20E27" w:rsidP="00F06119">
      <w:pPr>
        <w:spacing w:after="0" w:line="240" w:lineRule="auto"/>
        <w:rPr>
          <w:rFonts w:asciiTheme="minorHAnsi" w:hAnsiTheme="minorHAnsi" w:cstheme="minorHAnsi"/>
          <w:sz w:val="32"/>
          <w:szCs w:val="32"/>
          <w:u w:val="single"/>
        </w:rPr>
      </w:pPr>
    </w:p>
    <w:p w14:paraId="0242C6A0" w14:textId="77777777" w:rsidR="00CA07EF" w:rsidRPr="000C7478" w:rsidRDefault="00CA07EF" w:rsidP="00F06119">
      <w:pPr>
        <w:spacing w:after="0" w:line="240" w:lineRule="auto"/>
        <w:rPr>
          <w:rFonts w:asciiTheme="minorHAnsi" w:hAnsiTheme="minorHAnsi" w:cstheme="minorHAnsi"/>
          <w:sz w:val="32"/>
          <w:szCs w:val="32"/>
          <w:u w:val="single"/>
        </w:rPr>
      </w:pPr>
      <w:r w:rsidRPr="000C7478">
        <w:rPr>
          <w:rFonts w:asciiTheme="minorHAnsi" w:hAnsiTheme="minorHAnsi" w:cstheme="minorHAnsi"/>
          <w:sz w:val="32"/>
          <w:szCs w:val="32"/>
          <w:u w:val="single"/>
        </w:rPr>
        <w:t>Note to Teacher</w:t>
      </w:r>
    </w:p>
    <w:p w14:paraId="56CAA0B2" w14:textId="77777777" w:rsidR="004D1575" w:rsidRPr="00171480" w:rsidRDefault="004D1575" w:rsidP="004D1575">
      <w:pPr>
        <w:pStyle w:val="ListParagraph"/>
        <w:numPr>
          <w:ilvl w:val="0"/>
          <w:numId w:val="6"/>
        </w:numPr>
        <w:spacing w:after="0" w:line="240" w:lineRule="auto"/>
        <w:rPr>
          <w:rFonts w:asciiTheme="minorHAnsi" w:hAnsiTheme="minorHAnsi" w:cstheme="minorHAnsi"/>
          <w:sz w:val="24"/>
          <w:szCs w:val="24"/>
        </w:rPr>
      </w:pPr>
      <w:r>
        <w:rPr>
          <w:rFonts w:asciiTheme="minorHAnsi" w:hAnsiTheme="minorHAnsi" w:cstheme="minorHAnsi"/>
          <w:sz w:val="24"/>
          <w:szCs w:val="24"/>
        </w:rPr>
        <w:t>See attached for Circle Map, T-Chart and a photograph of a buckled street.</w:t>
      </w:r>
    </w:p>
    <w:p w14:paraId="3683ABD4" w14:textId="77777777" w:rsidR="005825A3" w:rsidRPr="000C7478" w:rsidRDefault="005825A3" w:rsidP="00F06119">
      <w:pPr>
        <w:spacing w:after="0" w:line="240" w:lineRule="auto"/>
        <w:rPr>
          <w:rFonts w:asciiTheme="minorHAnsi" w:hAnsiTheme="minorHAnsi" w:cstheme="minorHAnsi"/>
          <w:sz w:val="24"/>
          <w:szCs w:val="24"/>
        </w:rPr>
        <w:sectPr w:rsidR="005825A3" w:rsidRPr="000C7478">
          <w:headerReference w:type="default" r:id="rId12"/>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463A25A" w14:textId="77777777" w:rsidR="005825A3" w:rsidRPr="000C7478" w:rsidRDefault="005825A3" w:rsidP="00F06119">
      <w:pPr>
        <w:spacing w:after="0" w:line="240" w:lineRule="auto"/>
        <w:jc w:val="center"/>
        <w:rPr>
          <w:rFonts w:asciiTheme="minorHAnsi" w:hAnsiTheme="minorHAnsi" w:cstheme="minorHAnsi"/>
          <w:b/>
          <w:sz w:val="24"/>
          <w:szCs w:val="24"/>
        </w:rPr>
      </w:pPr>
      <w:r w:rsidRPr="000C7478">
        <w:rPr>
          <w:rFonts w:asciiTheme="minorHAnsi" w:hAnsiTheme="minorHAnsi" w:cstheme="minorHAnsi"/>
          <w:b/>
          <w:sz w:val="24"/>
          <w:szCs w:val="24"/>
        </w:rPr>
        <w:t xml:space="preserve">What Makes </w:t>
      </w:r>
      <w:r w:rsidR="009E0473" w:rsidRPr="000C7478">
        <w:rPr>
          <w:rFonts w:asciiTheme="minorHAnsi" w:hAnsiTheme="minorHAnsi" w:cstheme="minorHAnsi"/>
          <w:b/>
          <w:sz w:val="24"/>
          <w:szCs w:val="24"/>
        </w:rPr>
        <w:t xml:space="preserve">This </w:t>
      </w:r>
      <w:r w:rsidR="00EE74AA" w:rsidRPr="000C7478">
        <w:rPr>
          <w:rFonts w:asciiTheme="minorHAnsi" w:hAnsiTheme="minorHAnsi" w:cstheme="minorHAnsi"/>
          <w:b/>
          <w:sz w:val="24"/>
          <w:szCs w:val="24"/>
        </w:rPr>
        <w:t>Read-Aloud</w:t>
      </w:r>
      <w:r w:rsidRPr="000C7478">
        <w:rPr>
          <w:rFonts w:asciiTheme="minorHAnsi" w:hAnsiTheme="minorHAnsi" w:cstheme="minorHAnsi"/>
          <w:b/>
          <w:sz w:val="24"/>
          <w:szCs w:val="24"/>
        </w:rPr>
        <w:t xml:space="preserve"> Complex?</w:t>
      </w:r>
    </w:p>
    <w:p w14:paraId="2D585BB2" w14:textId="77777777" w:rsidR="005825A3" w:rsidRPr="000C7478" w:rsidRDefault="005825A3" w:rsidP="00F06119">
      <w:pPr>
        <w:pStyle w:val="ListParagraph"/>
        <w:numPr>
          <w:ilvl w:val="0"/>
          <w:numId w:val="15"/>
        </w:numPr>
        <w:spacing w:after="0" w:line="240" w:lineRule="auto"/>
        <w:rPr>
          <w:rFonts w:asciiTheme="minorHAnsi" w:hAnsiTheme="minorHAnsi" w:cstheme="minorHAnsi"/>
          <w:b/>
          <w:sz w:val="24"/>
          <w:szCs w:val="24"/>
        </w:rPr>
      </w:pPr>
      <w:r w:rsidRPr="000C7478">
        <w:rPr>
          <w:rFonts w:asciiTheme="minorHAnsi" w:hAnsiTheme="minorHAnsi" w:cstheme="minorHAnsi"/>
          <w:b/>
          <w:sz w:val="24"/>
          <w:szCs w:val="24"/>
        </w:rPr>
        <w:t>Quantitative Measure</w:t>
      </w:r>
    </w:p>
    <w:p w14:paraId="31C27F07" w14:textId="77777777" w:rsidR="005825A3" w:rsidRPr="000C7478" w:rsidRDefault="005825A3" w:rsidP="00F06119">
      <w:pPr>
        <w:pStyle w:val="ListParagraph"/>
        <w:spacing w:after="0" w:line="240" w:lineRule="auto"/>
        <w:rPr>
          <w:rFonts w:asciiTheme="minorHAnsi" w:hAnsiTheme="minorHAnsi" w:cstheme="minorHAnsi"/>
          <w:sz w:val="24"/>
          <w:szCs w:val="24"/>
        </w:rPr>
      </w:pPr>
      <w:r w:rsidRPr="000C7478">
        <w:rPr>
          <w:rFonts w:asciiTheme="minorHAnsi" w:hAnsiTheme="minorHAnsi" w:cstheme="minorHAnsi"/>
          <w:sz w:val="24"/>
          <w:szCs w:val="24"/>
        </w:rPr>
        <w:t xml:space="preserve">Go to </w:t>
      </w:r>
      <w:hyperlink r:id="rId13" w:history="1">
        <w:r w:rsidRPr="000C7478">
          <w:rPr>
            <w:rStyle w:val="Hyperlink"/>
            <w:rFonts w:asciiTheme="minorHAnsi" w:hAnsiTheme="minorHAnsi" w:cstheme="minorHAnsi"/>
            <w:sz w:val="24"/>
            <w:szCs w:val="24"/>
          </w:rPr>
          <w:t>http://www.lexile.com/</w:t>
        </w:r>
      </w:hyperlink>
      <w:r w:rsidRPr="000C7478">
        <w:rPr>
          <w:rFonts w:asciiTheme="minorHAnsi" w:hAnsiTheme="minorHAnsi" w:cstheme="minorHAnsi"/>
          <w:sz w:val="24"/>
          <w:szCs w:val="24"/>
        </w:rPr>
        <w:t xml:space="preserve"> and enter the title of your read-aloud in the Quick Book Search in the upper right of home page. Most texts will have a Lexile measure in this database. </w:t>
      </w:r>
    </w:p>
    <w:p w14:paraId="0D8FEE56" w14:textId="77777777" w:rsidR="005825A3" w:rsidRPr="000C7478" w:rsidRDefault="00ED7987" w:rsidP="00F06119">
      <w:pPr>
        <w:pStyle w:val="ListParagraph"/>
        <w:spacing w:after="0" w:line="240" w:lineRule="auto"/>
        <w:rPr>
          <w:rFonts w:asciiTheme="minorHAnsi" w:hAnsiTheme="minorHAnsi" w:cstheme="minorHAnsi"/>
          <w:b/>
          <w:sz w:val="24"/>
          <w:szCs w:val="24"/>
        </w:rPr>
      </w:pPr>
      <w:r w:rsidRPr="000C7478">
        <w:rPr>
          <w:rFonts w:asciiTheme="minorHAnsi" w:hAnsiTheme="minorHAnsi" w:cstheme="minorHAnsi"/>
          <w:noProof/>
          <w:sz w:val="24"/>
          <w:szCs w:val="24"/>
        </w:rPr>
        <mc:AlternateContent>
          <mc:Choice Requires="wps">
            <w:drawing>
              <wp:anchor distT="0" distB="0" distL="114300" distR="114300" simplePos="0" relativeHeight="251660288" behindDoc="0" locked="0" layoutInCell="1" allowOverlap="1" wp14:anchorId="0D226D5A" wp14:editId="7CC9D0CF">
                <wp:simplePos x="0" y="0"/>
                <wp:positionH relativeFrom="column">
                  <wp:posOffset>933450</wp:posOffset>
                </wp:positionH>
                <wp:positionV relativeFrom="paragraph">
                  <wp:posOffset>57312</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178E8EDF" w14:textId="77777777" w:rsidR="006B6EC3" w:rsidRDefault="006B6EC3" w:rsidP="005825A3"/>
                          <w:p w14:paraId="530BAEDE" w14:textId="77777777" w:rsidR="006B6EC3" w:rsidRDefault="006B6EC3" w:rsidP="005825A3">
                            <w:pPr>
                              <w:jc w:val="center"/>
                            </w:pPr>
                            <w:r>
                              <w:t>_810L_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5pt;margin-top:4.5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" strokecolor="black [3213]" strokeweight="1.5pt">
                <v:textbox>
                  <w:txbxContent>
                    <w:p w:rsidR="006B6EC3" w:rsidRDefault="006B6EC3" w:rsidP="005825A3"/>
                    <w:p w:rsidR="006B6EC3" w:rsidRDefault="006B6EC3" w:rsidP="005825A3">
                      <w:pPr>
                        <w:jc w:val="center"/>
                      </w:pPr>
                      <w:r>
                        <w:t>_810L_</w:t>
                      </w:r>
                    </w:p>
                  </w:txbxContent>
                </v:textbox>
              </v:shape>
            </w:pict>
          </mc:Fallback>
        </mc:AlternateContent>
      </w:r>
    </w:p>
    <w:p w14:paraId="65B714F5" w14:textId="77777777" w:rsidR="005825A3" w:rsidRPr="000C7478" w:rsidRDefault="002E75E6" w:rsidP="00F06119">
      <w:pPr>
        <w:spacing w:after="0" w:line="240" w:lineRule="auto"/>
        <w:rPr>
          <w:rFonts w:asciiTheme="minorHAnsi" w:hAnsiTheme="minorHAnsi" w:cstheme="minorHAnsi"/>
          <w:sz w:val="24"/>
          <w:szCs w:val="24"/>
        </w:rPr>
      </w:pPr>
      <w:r w:rsidRPr="000C7478">
        <w:rPr>
          <w:rFonts w:asciiTheme="minorHAnsi" w:hAnsiTheme="minorHAnsi" w:cstheme="minorHAnsi"/>
          <w:noProof/>
          <w:sz w:val="24"/>
          <w:szCs w:val="24"/>
        </w:rPr>
        <mc:AlternateContent>
          <mc:Choice Requires="wps">
            <w:drawing>
              <wp:anchor distT="0" distB="0" distL="114300" distR="114300" simplePos="0" relativeHeight="251663360" behindDoc="0" locked="0" layoutInCell="1" allowOverlap="1" wp14:anchorId="655CA177" wp14:editId="2DAB2D45">
                <wp:simplePos x="0" y="0"/>
                <wp:positionH relativeFrom="column">
                  <wp:posOffset>2752725</wp:posOffset>
                </wp:positionH>
                <wp:positionV relativeFrom="paragraph">
                  <wp:posOffset>10795</wp:posOffset>
                </wp:positionV>
                <wp:extent cx="2867025" cy="9525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79E78637" w14:textId="77777777" w:rsidR="006B6EC3" w:rsidRPr="007D3083" w:rsidRDefault="006B6EC3"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4214EAD6" w14:textId="77777777" w:rsidR="006B6EC3" w:rsidRPr="007D3083" w:rsidRDefault="006B6EC3"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3781F214" w14:textId="77777777" w:rsidR="006B6EC3" w:rsidRPr="007D3083" w:rsidRDefault="006B6EC3" w:rsidP="005825A3">
                            <w:pPr>
                              <w:spacing w:after="0" w:line="240" w:lineRule="auto"/>
                              <w:ind w:firstLine="720"/>
                              <w:rPr>
                                <w:sz w:val="20"/>
                                <w:szCs w:val="20"/>
                              </w:rPr>
                            </w:pPr>
                            <w:r w:rsidRPr="007D3083">
                              <w:rPr>
                                <w:sz w:val="20"/>
                                <w:szCs w:val="20"/>
                              </w:rPr>
                              <w:t>4-5 band</w:t>
                            </w:r>
                            <w:r w:rsidRPr="007D3083">
                              <w:rPr>
                                <w:sz w:val="20"/>
                                <w:szCs w:val="20"/>
                              </w:rPr>
                              <w:tab/>
                              <w:t>740-1010L</w:t>
                            </w:r>
                          </w:p>
                          <w:p w14:paraId="0F30B70B" w14:textId="77777777" w:rsidR="006B6EC3" w:rsidRDefault="006B6EC3"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" stroked="f">
                <v:textbox>
                  <w:txbxContent>
                    <w:p w:rsidR="006B6EC3" w:rsidRPr="007D3083" w:rsidRDefault="006B6EC3"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rsidR="006B6EC3" w:rsidRPr="007D3083" w:rsidRDefault="006B6EC3"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rsidR="006B6EC3" w:rsidRPr="007D3083" w:rsidRDefault="006B6EC3" w:rsidP="005825A3">
                      <w:pPr>
                        <w:spacing w:after="0" w:line="240" w:lineRule="auto"/>
                        <w:ind w:firstLine="720"/>
                        <w:rPr>
                          <w:sz w:val="20"/>
                          <w:szCs w:val="20"/>
                        </w:rPr>
                      </w:pPr>
                      <w:r w:rsidRPr="007D3083">
                        <w:rPr>
                          <w:sz w:val="20"/>
                          <w:szCs w:val="20"/>
                        </w:rPr>
                        <w:t>4-5 band</w:t>
                      </w:r>
                      <w:r w:rsidRPr="007D3083">
                        <w:rPr>
                          <w:sz w:val="20"/>
                          <w:szCs w:val="20"/>
                        </w:rPr>
                        <w:tab/>
                        <w:t>740-1010L</w:t>
                      </w:r>
                    </w:p>
                    <w:p w:rsidR="006B6EC3" w:rsidRDefault="006B6EC3" w:rsidP="005825A3"/>
                  </w:txbxContent>
                </v:textbox>
              </v:shape>
            </w:pict>
          </mc:Fallback>
        </mc:AlternateContent>
      </w:r>
      <w:r w:rsidR="005825A3" w:rsidRPr="000C7478">
        <w:rPr>
          <w:rFonts w:asciiTheme="minorHAnsi" w:hAnsiTheme="minorHAnsi" w:cstheme="minorHAnsi"/>
          <w:sz w:val="24"/>
          <w:szCs w:val="24"/>
        </w:rPr>
        <w:tab/>
      </w:r>
    </w:p>
    <w:p w14:paraId="3BABF24A" w14:textId="77777777" w:rsidR="005825A3" w:rsidRPr="000C7478" w:rsidRDefault="005825A3" w:rsidP="00F06119">
      <w:pPr>
        <w:spacing w:after="0" w:line="240" w:lineRule="auto"/>
        <w:rPr>
          <w:rFonts w:asciiTheme="minorHAnsi" w:hAnsiTheme="minorHAnsi" w:cstheme="minorHAnsi"/>
          <w:sz w:val="24"/>
          <w:szCs w:val="24"/>
        </w:rPr>
      </w:pPr>
    </w:p>
    <w:p w14:paraId="4E7AE151" w14:textId="77777777" w:rsidR="005825A3" w:rsidRPr="000C7478" w:rsidRDefault="005825A3" w:rsidP="00F06119">
      <w:pPr>
        <w:spacing w:after="0" w:line="240" w:lineRule="auto"/>
        <w:rPr>
          <w:rFonts w:asciiTheme="minorHAnsi" w:hAnsiTheme="minorHAnsi" w:cstheme="minorHAnsi"/>
          <w:sz w:val="24"/>
          <w:szCs w:val="24"/>
        </w:rPr>
      </w:pPr>
    </w:p>
    <w:p w14:paraId="5B22B17F" w14:textId="77777777" w:rsidR="005825A3" w:rsidRPr="000C7478" w:rsidRDefault="005825A3" w:rsidP="00F06119">
      <w:pPr>
        <w:spacing w:after="0" w:line="240" w:lineRule="auto"/>
        <w:ind w:firstLine="720"/>
        <w:rPr>
          <w:rFonts w:asciiTheme="minorHAnsi" w:hAnsiTheme="minorHAnsi" w:cstheme="minorHAnsi"/>
          <w:sz w:val="24"/>
          <w:szCs w:val="24"/>
        </w:rPr>
      </w:pPr>
    </w:p>
    <w:p w14:paraId="5D004381" w14:textId="77777777" w:rsidR="005825A3" w:rsidRPr="000C7478" w:rsidRDefault="005825A3" w:rsidP="00F06119">
      <w:pPr>
        <w:pStyle w:val="ListParagraph"/>
        <w:numPr>
          <w:ilvl w:val="0"/>
          <w:numId w:val="15"/>
        </w:numPr>
        <w:spacing w:after="0" w:line="240" w:lineRule="auto"/>
        <w:rPr>
          <w:rFonts w:asciiTheme="minorHAnsi" w:hAnsiTheme="minorHAnsi" w:cstheme="minorHAnsi"/>
          <w:b/>
          <w:sz w:val="24"/>
          <w:szCs w:val="24"/>
        </w:rPr>
      </w:pPr>
      <w:r w:rsidRPr="000C7478">
        <w:rPr>
          <w:rFonts w:asciiTheme="minorHAnsi" w:hAnsiTheme="minorHAnsi" w:cstheme="minorHAnsi"/>
          <w:b/>
          <w:sz w:val="24"/>
          <w:szCs w:val="24"/>
        </w:rPr>
        <w:t>Qualitative Features</w:t>
      </w:r>
    </w:p>
    <w:p w14:paraId="6E2A9B0E" w14:textId="77777777" w:rsidR="005825A3" w:rsidRPr="000C7478" w:rsidRDefault="005825A3" w:rsidP="00F06119">
      <w:pPr>
        <w:spacing w:after="0" w:line="240" w:lineRule="auto"/>
        <w:ind w:left="720"/>
        <w:rPr>
          <w:rFonts w:asciiTheme="minorHAnsi" w:hAnsiTheme="minorHAnsi" w:cstheme="minorHAnsi"/>
          <w:sz w:val="24"/>
          <w:szCs w:val="24"/>
        </w:rPr>
      </w:pPr>
      <w:r w:rsidRPr="000C7478">
        <w:rPr>
          <w:rFonts w:asciiTheme="minorHAnsi" w:hAnsiTheme="minorHAnsi" w:cstheme="minorHAnsi"/>
          <w:sz w:val="24"/>
          <w:szCs w:val="24"/>
        </w:rPr>
        <w:t>Consider the four dimensions of text complexity below. For each dimension</w:t>
      </w:r>
      <w:r w:rsidRPr="000C7478">
        <w:rPr>
          <w:rFonts w:asciiTheme="minorHAnsi" w:hAnsiTheme="minorHAnsi" w:cstheme="minorHAnsi"/>
          <w:sz w:val="20"/>
          <w:szCs w:val="20"/>
        </w:rPr>
        <w:t>*</w:t>
      </w:r>
      <w:r w:rsidRPr="000C7478">
        <w:rPr>
          <w:rFonts w:asciiTheme="minorHAnsi" w:hAnsiTheme="minorHAnsi" w:cstheme="minorHAnsi"/>
          <w:sz w:val="24"/>
          <w:szCs w:val="24"/>
        </w:rPr>
        <w:t xml:space="preserve">, note specific examples from the text that make it more or less complex. </w:t>
      </w:r>
    </w:p>
    <w:p w14:paraId="738B5734" w14:textId="77777777" w:rsidR="005825A3" w:rsidRPr="000C7478" w:rsidRDefault="002E75E6" w:rsidP="00F06119">
      <w:pPr>
        <w:spacing w:after="0" w:line="240" w:lineRule="auto"/>
        <w:ind w:left="720"/>
        <w:rPr>
          <w:rFonts w:asciiTheme="minorHAnsi" w:hAnsiTheme="minorHAnsi" w:cstheme="minorHAnsi"/>
          <w:sz w:val="24"/>
          <w:szCs w:val="24"/>
        </w:rPr>
      </w:pPr>
      <w:r w:rsidRPr="000C7478">
        <w:rPr>
          <w:rFonts w:asciiTheme="minorHAnsi" w:hAnsiTheme="minorHAnsi" w:cstheme="minorHAnsi"/>
          <w:noProof/>
          <w:sz w:val="24"/>
          <w:szCs w:val="24"/>
        </w:rPr>
        <mc:AlternateContent>
          <mc:Choice Requires="wpg">
            <w:drawing>
              <wp:anchor distT="0" distB="0" distL="114300" distR="114300" simplePos="0" relativeHeight="251673600" behindDoc="0" locked="0" layoutInCell="1" allowOverlap="1" wp14:anchorId="1AF47E25" wp14:editId="30980F42">
                <wp:simplePos x="0" y="0"/>
                <wp:positionH relativeFrom="column">
                  <wp:posOffset>-138023</wp:posOffset>
                </wp:positionH>
                <wp:positionV relativeFrom="paragraph">
                  <wp:posOffset>74654</wp:posOffset>
                </wp:positionV>
                <wp:extent cx="7157720" cy="31470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720" cy="3147060"/>
                          <a:chOff x="0" y="0"/>
                          <a:chExt cx="7157587" cy="3146823"/>
                        </a:xfrm>
                      </wpg:grpSpPr>
                      <wps:wsp>
                        <wps:cNvPr id="9"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010513AE" w14:textId="77777777" w:rsidR="006B6EC3" w:rsidRPr="004348C4" w:rsidRDefault="006B6EC3" w:rsidP="00F11C8D">
                              <w:pPr>
                                <w:ind w:firstLine="720"/>
                              </w:pPr>
                              <w:r>
                                <w:t>Friendship and survival</w:t>
                              </w:r>
                            </w:p>
                          </w:txbxContent>
                        </wps:txbx>
                        <wps:bodyPr rot="0" vert="horz" wrap="square" lIns="91440" tIns="45720" rIns="91440" bIns="45720" anchor="t" anchorCtr="0">
                          <a:noAutofit/>
                        </wps:bodyPr>
                      </wps:wsp>
                      <wps:wsp>
                        <wps:cNvPr id="10" name="Text Box 2"/>
                        <wps:cNvSpPr txBox="1">
                          <a:spLocks noChangeArrowheads="1"/>
                        </wps:cNvSpPr>
                        <wps:spPr bwMode="auto">
                          <a:xfrm>
                            <a:off x="3572539" y="0"/>
                            <a:ext cx="3492500" cy="1551305"/>
                          </a:xfrm>
                          <a:prstGeom prst="rect">
                            <a:avLst/>
                          </a:prstGeom>
                          <a:noFill/>
                          <a:ln w="9525">
                            <a:noFill/>
                            <a:miter lim="800000"/>
                            <a:headEnd/>
                            <a:tailEnd/>
                          </a:ln>
                        </wps:spPr>
                        <wps:txbx>
                          <w:txbxContent>
                            <w:p w14:paraId="735C0255" w14:textId="77777777" w:rsidR="006B6EC3" w:rsidRPr="004348C4" w:rsidRDefault="006B6EC3" w:rsidP="00F11C8D">
                              <w:r>
                                <w:t>Sequential structure makes the text less complex.</w:t>
                              </w:r>
                            </w:p>
                          </w:txbxContent>
                        </wps:txbx>
                        <wps:bodyPr rot="0" vert="horz" wrap="square" lIns="91440" tIns="45720" rIns="91440" bIns="45720" anchor="t" anchorCtr="0">
                          <a:noAutofit/>
                        </wps:bodyPr>
                      </wps:wsp>
                      <wps:wsp>
                        <wps:cNvPr id="11" name="Text Box 2"/>
                        <wps:cNvSpPr txBox="1">
                          <a:spLocks noChangeArrowheads="1"/>
                        </wps:cNvSpPr>
                        <wps:spPr bwMode="auto">
                          <a:xfrm>
                            <a:off x="198404" y="1386261"/>
                            <a:ext cx="3376450" cy="1743312"/>
                          </a:xfrm>
                          <a:prstGeom prst="rect">
                            <a:avLst/>
                          </a:prstGeom>
                          <a:noFill/>
                          <a:ln w="9525">
                            <a:noFill/>
                            <a:miter lim="800000"/>
                            <a:headEnd/>
                            <a:tailEnd/>
                          </a:ln>
                        </wps:spPr>
                        <wps:txbx>
                          <w:txbxContent>
                            <w:p w14:paraId="40CDF961" w14:textId="77777777" w:rsidR="006B6EC3" w:rsidRDefault="006B6EC3" w:rsidP="00F11C8D">
                              <w:pPr>
                                <w:ind w:firstLine="720"/>
                              </w:pPr>
                            </w:p>
                            <w:p w14:paraId="38E4CC04" w14:textId="77777777" w:rsidR="006B6EC3" w:rsidRPr="004348C4" w:rsidRDefault="006B6EC3" w:rsidP="009D429B">
                              <w:r>
                                <w:t>Use of rich language: “Bobbi’s ribs began to show.      Bob Cat’s brown-sugar markings started to fade to a dull white.”                                                                                         Plenty of vocabulary words and interesting phrases:      levees, silent heat, debris, receded, devastated. Challenging sentence structures: “With little food to eat or clean water to drink Bobbi’s ribs began to show.”</w:t>
                              </w:r>
                            </w:p>
                          </w:txbxContent>
                        </wps:txbx>
                        <wps:bodyPr rot="0" vert="horz" wrap="square" lIns="91440" tIns="45720" rIns="91440" bIns="45720" anchor="t" anchorCtr="0">
                          <a:noAutofit/>
                        </wps:bodyPr>
                      </wps:wsp>
                      <wps:wsp>
                        <wps:cNvPr id="12"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35AC602E" w14:textId="77777777" w:rsidR="006B6EC3" w:rsidRDefault="006B6EC3" w:rsidP="00F11C8D"/>
                            <w:p w14:paraId="30F2A359" w14:textId="77777777" w:rsidR="006B6EC3" w:rsidRDefault="006B6EC3" w:rsidP="00F11C8D">
                              <w:r>
                                <w:t>Students need to understand the level of devastation that hurricanes can cause: “Winds roared to 110 miles an hour. Rain pounded hard and fast. Strong winds pushed walls of water…”</w:t>
                              </w:r>
                            </w:p>
                            <w:p w14:paraId="6771509E" w14:textId="77777777" w:rsidR="006B6EC3" w:rsidRPr="004348C4" w:rsidRDefault="006B6EC3" w:rsidP="00F11C8D"/>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5" o:spid="_x0000_s1028" style="position:absolute;left:0;text-align:left;margin-left:-10.85pt;margin-top:5.9pt;width:563.6pt;height:247.8pt;z-index:251673600" coordsize="71575,3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">
                <v:shape id="_x0000_s1029" type="#_x0000_t202" style="position:absolute;top:106;width:35737;height:15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B6EC3" w:rsidRPr="004348C4" w:rsidRDefault="006B6EC3" w:rsidP="00F11C8D">
                        <w:pPr>
                          <w:ind w:firstLine="720"/>
                        </w:pPr>
                        <w:r>
                          <w:t>Friendship and survival</w:t>
                        </w:r>
                      </w:p>
                    </w:txbxContent>
                  </v:textbox>
                </v:shape>
                <v:shape id="_x0000_s1030" type="#_x0000_t202" style="position:absolute;left:35725;width:34925;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B6EC3" w:rsidRPr="004348C4" w:rsidRDefault="006B6EC3" w:rsidP="00F11C8D">
                        <w:r>
                          <w:t>Sequential structure makes the text less complex.</w:t>
                        </w:r>
                      </w:p>
                    </w:txbxContent>
                  </v:textbox>
                </v:shape>
                <v:shape id="_x0000_s1031" type="#_x0000_t202" style="position:absolute;left:1984;top:13862;width:33764;height:17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6B6EC3" w:rsidRDefault="006B6EC3" w:rsidP="00F11C8D">
                        <w:pPr>
                          <w:ind w:firstLine="720"/>
                        </w:pPr>
                      </w:p>
                      <w:p w:rsidR="006B6EC3" w:rsidRPr="004348C4" w:rsidRDefault="006B6EC3" w:rsidP="009D429B">
                        <w:r>
                          <w:t>Use of rich language: “Bobbi’s ribs began to show.      Bob Cat’s brown-sugar markings started to fade to a dull white.”                                                                                         Plenty of vocabulary words and interesting phrases:      levees, silent heat, debris, receded, devastated. Challenging sentence structures: “With little food to eat or clean water to drink Bobbi’s ribs began to show.”</w:t>
                        </w:r>
                      </w:p>
                    </w:txbxContent>
                  </v:textbox>
                </v:shape>
                <v:shape id="_x0000_s1032" type="#_x0000_t202" style="position:absolute;left:35831;top:15948;width:35744;height:1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B6EC3" w:rsidRDefault="006B6EC3" w:rsidP="00F11C8D"/>
                      <w:p w:rsidR="006B6EC3" w:rsidRDefault="006B6EC3" w:rsidP="00F11C8D">
                        <w:r>
                          <w:t>Students need to understand the level of devastation that hurricanes can cause: “Winds roared to 110 miles an hour. Rain pounded hard and fast. Strong winds pushed walls of water…”</w:t>
                        </w:r>
                      </w:p>
                      <w:p w:rsidR="006B6EC3" w:rsidRPr="004348C4" w:rsidRDefault="006B6EC3" w:rsidP="00F11C8D"/>
                    </w:txbxContent>
                  </v:textbox>
                </v:shape>
              </v:group>
            </w:pict>
          </mc:Fallback>
        </mc:AlternateContent>
      </w:r>
      <w:r w:rsidRPr="000C7478">
        <w:rPr>
          <w:rFonts w:asciiTheme="minorHAnsi" w:hAnsiTheme="minorHAnsi" w:cstheme="minorHAnsi"/>
          <w:noProof/>
          <w:sz w:val="24"/>
          <w:szCs w:val="24"/>
        </w:rPr>
        <mc:AlternateContent>
          <mc:Choice Requires="wpg">
            <w:drawing>
              <wp:anchor distT="0" distB="0" distL="114300" distR="114300" simplePos="0" relativeHeight="251659263" behindDoc="0" locked="0" layoutInCell="1" allowOverlap="1" wp14:anchorId="548E2B32" wp14:editId="6D1BFD4B">
                <wp:simplePos x="0" y="0"/>
                <wp:positionH relativeFrom="column">
                  <wp:posOffset>-138430</wp:posOffset>
                </wp:positionH>
                <wp:positionV relativeFrom="paragraph">
                  <wp:posOffset>70485</wp:posOffset>
                </wp:positionV>
                <wp:extent cx="7155815" cy="3136900"/>
                <wp:effectExtent l="0" t="0" r="26035" b="254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3136900"/>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9pt;margin-top:5.55pt;width:563.45pt;height:247pt;z-index:251659263;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">
                <v:group id="Group 6" o:spid="_x0000_s1027" style="position:absolute;width:60864;height:41170" coordsize="60864,4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4" o:spid="_x0000_s1028" style="position:absolute;width:60864;height:40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ss8IA&#10;AADaAAAADwAAAGRycy9kb3ducmV2LnhtbESPQYvCMBSE74L/ITzBm6YrItI1Frcg6LIIursHb8/m&#10;2Rabl9pErf/eCILHYWa+YWZJaypxpcaVlhV8DCMQxJnVJecK/n6XgykI55E1VpZJwZ0cJPNuZ4ax&#10;tjfe0nXncxEg7GJUUHhfx1K6rCCDbmhr4uAdbWPQB9nkUjd4C3BTyVEUTaTBksNCgTWlBWWn3cUo&#10;+CZ92H/tCdf/5TS/n8eY/mzOSvV77eIThKfWv8Ov9korGMP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WyzwgAAANoAAAAPAAAAAAAAAAAAAAAAAJgCAABkcnMvZG93&#10;bnJldi54bWxQSwUGAAAAAAQABAD1AAAAhwMAAAAA&#10;" fillcolor="white [3201]" strokecolor="black [3213]"/>
                  <v:line id="Straight Connector 5" o:spid="_x0000_s1029" style="position:absolute;visibility:visible;mso-wrap-style:square" from="30409,212" to="30409,4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group>
                <v:line id="Straight Connector 8" o:spid="_x0000_s1030" style="position:absolute;visibility:visible;mso-wrap-style:square" from="0,20733" to="60864,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group>
            </w:pict>
          </mc:Fallback>
        </mc:AlternateContent>
      </w:r>
    </w:p>
    <w:p w14:paraId="439D4E1E" w14:textId="77777777" w:rsidR="005825A3" w:rsidRPr="000C7478" w:rsidRDefault="005825A3" w:rsidP="00F06119">
      <w:pPr>
        <w:spacing w:after="0" w:line="240" w:lineRule="auto"/>
        <w:ind w:left="720"/>
        <w:rPr>
          <w:rFonts w:asciiTheme="minorHAnsi" w:hAnsiTheme="minorHAnsi" w:cstheme="minorHAnsi"/>
          <w:sz w:val="24"/>
          <w:szCs w:val="24"/>
        </w:rPr>
      </w:pPr>
    </w:p>
    <w:p w14:paraId="04CAA1DB" w14:textId="77777777" w:rsidR="005825A3" w:rsidRPr="000C7478" w:rsidRDefault="005825A3" w:rsidP="00F06119">
      <w:pPr>
        <w:spacing w:after="0" w:line="240" w:lineRule="auto"/>
        <w:ind w:left="720"/>
        <w:rPr>
          <w:rFonts w:asciiTheme="minorHAnsi" w:hAnsiTheme="minorHAnsi" w:cstheme="minorHAnsi"/>
          <w:sz w:val="24"/>
          <w:szCs w:val="24"/>
        </w:rPr>
      </w:pPr>
    </w:p>
    <w:p w14:paraId="6CAFF093" w14:textId="77777777" w:rsidR="005825A3" w:rsidRPr="000C7478" w:rsidRDefault="005825A3" w:rsidP="00F06119">
      <w:pPr>
        <w:spacing w:after="0" w:line="240" w:lineRule="auto"/>
        <w:ind w:left="720"/>
        <w:rPr>
          <w:rFonts w:asciiTheme="minorHAnsi" w:hAnsiTheme="minorHAnsi" w:cstheme="minorHAnsi"/>
          <w:sz w:val="24"/>
          <w:szCs w:val="24"/>
        </w:rPr>
      </w:pPr>
    </w:p>
    <w:p w14:paraId="34AD2313" w14:textId="77777777" w:rsidR="005825A3" w:rsidRPr="000C7478" w:rsidRDefault="005825A3" w:rsidP="00F06119">
      <w:pPr>
        <w:spacing w:after="0" w:line="240" w:lineRule="auto"/>
        <w:ind w:left="720"/>
        <w:rPr>
          <w:rFonts w:asciiTheme="minorHAnsi" w:hAnsiTheme="minorHAnsi" w:cstheme="minorHAnsi"/>
          <w:sz w:val="24"/>
          <w:szCs w:val="24"/>
        </w:rPr>
      </w:pPr>
    </w:p>
    <w:p w14:paraId="71276A7D" w14:textId="77777777" w:rsidR="005825A3" w:rsidRPr="000C7478" w:rsidRDefault="005825A3" w:rsidP="00F06119">
      <w:pPr>
        <w:spacing w:after="0" w:line="240" w:lineRule="auto"/>
        <w:ind w:left="720"/>
        <w:rPr>
          <w:rFonts w:asciiTheme="minorHAnsi" w:hAnsiTheme="minorHAnsi" w:cstheme="minorHAnsi"/>
          <w:sz w:val="24"/>
          <w:szCs w:val="24"/>
        </w:rPr>
      </w:pPr>
    </w:p>
    <w:p w14:paraId="102D2E68" w14:textId="77777777" w:rsidR="005825A3" w:rsidRPr="000C7478" w:rsidRDefault="005825A3" w:rsidP="00F06119">
      <w:pPr>
        <w:spacing w:after="0" w:line="240" w:lineRule="auto"/>
        <w:ind w:left="720"/>
        <w:rPr>
          <w:rFonts w:asciiTheme="minorHAnsi" w:hAnsiTheme="minorHAnsi" w:cstheme="minorHAnsi"/>
          <w:sz w:val="24"/>
          <w:szCs w:val="24"/>
        </w:rPr>
      </w:pPr>
    </w:p>
    <w:p w14:paraId="3059FBF6" w14:textId="77777777" w:rsidR="005825A3" w:rsidRPr="000C7478" w:rsidRDefault="002E75E6" w:rsidP="00F06119">
      <w:pPr>
        <w:spacing w:after="0" w:line="240" w:lineRule="auto"/>
        <w:ind w:left="720"/>
        <w:rPr>
          <w:rFonts w:asciiTheme="minorHAnsi" w:hAnsiTheme="minorHAnsi" w:cstheme="minorHAnsi"/>
          <w:sz w:val="24"/>
          <w:szCs w:val="24"/>
        </w:rPr>
      </w:pPr>
      <w:r w:rsidRPr="000C7478">
        <w:rPr>
          <w:rFonts w:asciiTheme="minorHAnsi" w:hAnsiTheme="minorHAnsi" w:cstheme="minorHAnsi"/>
          <w:b/>
          <w:noProof/>
          <w:sz w:val="24"/>
          <w:szCs w:val="24"/>
        </w:rPr>
        <mc:AlternateContent>
          <mc:Choice Requires="wps">
            <w:drawing>
              <wp:anchor distT="0" distB="0" distL="114300" distR="114300" simplePos="0" relativeHeight="251661312" behindDoc="0" locked="0" layoutInCell="1" allowOverlap="1" wp14:anchorId="65D1282B" wp14:editId="23FEF8A0">
                <wp:simplePos x="0" y="0"/>
                <wp:positionH relativeFrom="column">
                  <wp:posOffset>2122805</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74138954" w14:textId="77777777" w:rsidR="006B6EC3" w:rsidRPr="009E0473" w:rsidRDefault="006B6EC3"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" filled="f" stroked="f">
                <v:textbox>
                  <w:txbxContent>
                    <w:p w:rsidR="006B6EC3" w:rsidRPr="009E0473" w:rsidRDefault="006B6EC3" w:rsidP="005825A3">
                      <w:pPr>
                        <w:rPr>
                          <w:b/>
                          <w:sz w:val="24"/>
                          <w:szCs w:val="24"/>
                        </w:rPr>
                      </w:pPr>
                      <w:r w:rsidRPr="009E0473">
                        <w:rPr>
                          <w:b/>
                          <w:sz w:val="24"/>
                          <w:szCs w:val="24"/>
                        </w:rPr>
                        <w:t>Meaning/Purpose</w:t>
                      </w:r>
                    </w:p>
                  </w:txbxContent>
                </v:textbox>
              </v:shape>
            </w:pict>
          </mc:Fallback>
        </mc:AlternateContent>
      </w:r>
      <w:r w:rsidRPr="000C7478">
        <w:rPr>
          <w:rFonts w:asciiTheme="minorHAnsi" w:hAnsiTheme="minorHAnsi" w:cstheme="minorHAnsi"/>
          <w:b/>
          <w:noProof/>
          <w:sz w:val="24"/>
          <w:szCs w:val="24"/>
        </w:rPr>
        <mc:AlternateContent>
          <mc:Choice Requires="wps">
            <w:drawing>
              <wp:anchor distT="0" distB="0" distL="114300" distR="114300" simplePos="0" relativeHeight="251662336" behindDoc="0" locked="0" layoutInCell="1" allowOverlap="1" wp14:anchorId="0794E766" wp14:editId="767DDC4A">
                <wp:simplePos x="0" y="0"/>
                <wp:positionH relativeFrom="column">
                  <wp:posOffset>3422015</wp:posOffset>
                </wp:positionH>
                <wp:positionV relativeFrom="paragraph">
                  <wp:posOffset>63500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04CF0F2B" w14:textId="77777777" w:rsidR="006B6EC3" w:rsidRPr="009E0473" w:rsidRDefault="006B6EC3"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" filled="f" stroked="f">
                <v:textbox>
                  <w:txbxContent>
                    <w:p w:rsidR="006B6EC3" w:rsidRPr="009E0473" w:rsidRDefault="006B6EC3" w:rsidP="005825A3">
                      <w:pPr>
                        <w:rPr>
                          <w:b/>
                          <w:sz w:val="24"/>
                          <w:szCs w:val="24"/>
                        </w:rPr>
                      </w:pPr>
                      <w:r w:rsidRPr="009E0473">
                        <w:rPr>
                          <w:b/>
                          <w:sz w:val="24"/>
                          <w:szCs w:val="24"/>
                        </w:rPr>
                        <w:t>Structure</w:t>
                      </w:r>
                    </w:p>
                  </w:txbxContent>
                </v:textbox>
              </v:shape>
            </w:pict>
          </mc:Fallback>
        </mc:AlternateContent>
      </w:r>
    </w:p>
    <w:p w14:paraId="0723DE58" w14:textId="77777777" w:rsidR="005825A3" w:rsidRPr="000C7478" w:rsidRDefault="005825A3" w:rsidP="00F06119">
      <w:pPr>
        <w:spacing w:after="0" w:line="240" w:lineRule="auto"/>
        <w:ind w:left="720"/>
        <w:rPr>
          <w:rFonts w:asciiTheme="minorHAnsi" w:hAnsiTheme="minorHAnsi" w:cstheme="minorHAnsi"/>
          <w:sz w:val="24"/>
          <w:szCs w:val="24"/>
        </w:rPr>
      </w:pPr>
    </w:p>
    <w:p w14:paraId="06157E82" w14:textId="77777777" w:rsidR="005825A3" w:rsidRPr="000C7478" w:rsidRDefault="002E75E6" w:rsidP="00F06119">
      <w:pPr>
        <w:spacing w:after="0" w:line="240" w:lineRule="auto"/>
        <w:ind w:left="720"/>
        <w:rPr>
          <w:rFonts w:asciiTheme="minorHAnsi" w:hAnsiTheme="minorHAnsi" w:cstheme="minorHAnsi"/>
          <w:sz w:val="24"/>
          <w:szCs w:val="24"/>
        </w:rPr>
      </w:pPr>
      <w:r w:rsidRPr="000C7478">
        <w:rPr>
          <w:rFonts w:asciiTheme="minorHAnsi" w:hAnsiTheme="minorHAnsi" w:cstheme="minorHAnsi"/>
          <w:b/>
          <w:noProof/>
          <w:sz w:val="24"/>
          <w:szCs w:val="24"/>
        </w:rPr>
        <mc:AlternateContent>
          <mc:Choice Requires="wps">
            <w:drawing>
              <wp:anchor distT="0" distB="0" distL="114300" distR="114300" simplePos="0" relativeHeight="251664384" behindDoc="0" locked="0" layoutInCell="1" allowOverlap="1" wp14:anchorId="5578F17A" wp14:editId="1BD4B30F">
                <wp:simplePos x="0" y="0"/>
                <wp:positionH relativeFrom="column">
                  <wp:posOffset>2660015</wp:posOffset>
                </wp:positionH>
                <wp:positionV relativeFrom="paragraph">
                  <wp:posOffset>-635</wp:posOffset>
                </wp:positionV>
                <wp:extent cx="904875" cy="37147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20D20A1B" w14:textId="77777777" w:rsidR="006B6EC3" w:rsidRPr="009E0473" w:rsidRDefault="006B6EC3"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09.45pt;margin-top:-.05pt;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" filled="f" stroked="f">
                <v:textbox>
                  <w:txbxContent>
                    <w:p w:rsidR="006B6EC3" w:rsidRPr="009E0473" w:rsidRDefault="006B6EC3" w:rsidP="005825A3">
                      <w:pPr>
                        <w:rPr>
                          <w:b/>
                          <w:sz w:val="24"/>
                        </w:rPr>
                      </w:pPr>
                      <w:r w:rsidRPr="009E0473">
                        <w:rPr>
                          <w:b/>
                          <w:sz w:val="24"/>
                        </w:rPr>
                        <w:t>Language</w:t>
                      </w:r>
                    </w:p>
                  </w:txbxContent>
                </v:textbox>
              </v:shape>
            </w:pict>
          </mc:Fallback>
        </mc:AlternateContent>
      </w:r>
      <w:r w:rsidRPr="000C7478">
        <w:rPr>
          <w:rFonts w:asciiTheme="minorHAnsi" w:hAnsiTheme="minorHAnsi" w:cstheme="minorHAnsi"/>
          <w:b/>
          <w:noProof/>
          <w:sz w:val="24"/>
          <w:szCs w:val="24"/>
        </w:rPr>
        <mc:AlternateContent>
          <mc:Choice Requires="wps">
            <w:drawing>
              <wp:anchor distT="0" distB="0" distL="114300" distR="114300" simplePos="0" relativeHeight="251665408" behindDoc="0" locked="0" layoutInCell="1" allowOverlap="1" wp14:anchorId="49E602D7" wp14:editId="1807DB62">
                <wp:simplePos x="0" y="0"/>
                <wp:positionH relativeFrom="column">
                  <wp:posOffset>3427730</wp:posOffset>
                </wp:positionH>
                <wp:positionV relativeFrom="paragraph">
                  <wp:posOffset>18415</wp:posOffset>
                </wp:positionV>
                <wp:extent cx="1530985" cy="4356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3BDDFC25" w14:textId="77777777" w:rsidR="006B6EC3" w:rsidRPr="009E0473" w:rsidRDefault="006B6EC3"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" filled="f" stroked="f">
                <v:textbox>
                  <w:txbxContent>
                    <w:p w:rsidR="006B6EC3" w:rsidRPr="009E0473" w:rsidRDefault="006B6EC3" w:rsidP="005825A3">
                      <w:pPr>
                        <w:rPr>
                          <w:b/>
                          <w:sz w:val="24"/>
                        </w:rPr>
                      </w:pPr>
                      <w:r w:rsidRPr="009E0473">
                        <w:rPr>
                          <w:b/>
                          <w:sz w:val="24"/>
                        </w:rPr>
                        <w:t>Knowledge Demands</w:t>
                      </w:r>
                    </w:p>
                  </w:txbxContent>
                </v:textbox>
              </v:shape>
            </w:pict>
          </mc:Fallback>
        </mc:AlternateContent>
      </w:r>
    </w:p>
    <w:p w14:paraId="01A2FEF9" w14:textId="77777777" w:rsidR="005825A3" w:rsidRPr="000C7478" w:rsidRDefault="005825A3" w:rsidP="00F06119">
      <w:pPr>
        <w:spacing w:after="0" w:line="240" w:lineRule="auto"/>
        <w:ind w:left="720"/>
        <w:rPr>
          <w:rFonts w:asciiTheme="minorHAnsi" w:hAnsiTheme="minorHAnsi" w:cstheme="minorHAnsi"/>
          <w:sz w:val="24"/>
          <w:szCs w:val="24"/>
        </w:rPr>
      </w:pPr>
    </w:p>
    <w:p w14:paraId="651C3D58" w14:textId="77777777" w:rsidR="005825A3" w:rsidRPr="000C7478" w:rsidRDefault="005825A3" w:rsidP="00F06119">
      <w:pPr>
        <w:spacing w:after="0" w:line="240" w:lineRule="auto"/>
        <w:ind w:left="720"/>
        <w:rPr>
          <w:rFonts w:asciiTheme="minorHAnsi" w:hAnsiTheme="minorHAnsi" w:cstheme="minorHAnsi"/>
          <w:sz w:val="24"/>
          <w:szCs w:val="24"/>
        </w:rPr>
      </w:pPr>
    </w:p>
    <w:p w14:paraId="076A3D3A" w14:textId="77777777" w:rsidR="005825A3" w:rsidRPr="000C7478" w:rsidRDefault="005825A3" w:rsidP="00F06119">
      <w:pPr>
        <w:spacing w:after="0" w:line="240" w:lineRule="auto"/>
        <w:ind w:left="720"/>
        <w:rPr>
          <w:rFonts w:asciiTheme="minorHAnsi" w:hAnsiTheme="minorHAnsi" w:cstheme="minorHAnsi"/>
          <w:sz w:val="24"/>
          <w:szCs w:val="24"/>
        </w:rPr>
      </w:pPr>
    </w:p>
    <w:p w14:paraId="11BB9A5D" w14:textId="77777777" w:rsidR="005825A3" w:rsidRPr="000C7478" w:rsidRDefault="005825A3" w:rsidP="00F06119">
      <w:pPr>
        <w:spacing w:after="0" w:line="240" w:lineRule="auto"/>
        <w:ind w:left="720"/>
        <w:rPr>
          <w:rFonts w:asciiTheme="minorHAnsi" w:hAnsiTheme="minorHAnsi" w:cstheme="minorHAnsi"/>
          <w:sz w:val="24"/>
          <w:szCs w:val="24"/>
        </w:rPr>
      </w:pPr>
    </w:p>
    <w:p w14:paraId="651D8F6A" w14:textId="77777777" w:rsidR="005825A3" w:rsidRPr="000C7478" w:rsidRDefault="005825A3" w:rsidP="00F06119">
      <w:pPr>
        <w:spacing w:after="0" w:line="240" w:lineRule="auto"/>
        <w:ind w:left="720"/>
        <w:rPr>
          <w:rFonts w:asciiTheme="minorHAnsi" w:hAnsiTheme="minorHAnsi" w:cstheme="minorHAnsi"/>
          <w:sz w:val="24"/>
          <w:szCs w:val="24"/>
        </w:rPr>
      </w:pPr>
    </w:p>
    <w:p w14:paraId="3A13C71A" w14:textId="77777777" w:rsidR="005825A3" w:rsidRPr="000C7478" w:rsidRDefault="005825A3" w:rsidP="00F06119">
      <w:pPr>
        <w:spacing w:after="0" w:line="240" w:lineRule="auto"/>
        <w:ind w:left="720"/>
        <w:rPr>
          <w:rFonts w:asciiTheme="minorHAnsi" w:hAnsiTheme="minorHAnsi" w:cstheme="minorHAnsi"/>
          <w:sz w:val="24"/>
          <w:szCs w:val="24"/>
        </w:rPr>
      </w:pPr>
    </w:p>
    <w:p w14:paraId="23C9F202" w14:textId="77777777" w:rsidR="005825A3" w:rsidRPr="000C7478" w:rsidRDefault="005825A3" w:rsidP="00F06119">
      <w:pPr>
        <w:spacing w:after="0" w:line="240" w:lineRule="auto"/>
        <w:ind w:left="720"/>
        <w:rPr>
          <w:rFonts w:asciiTheme="minorHAnsi" w:hAnsiTheme="minorHAnsi" w:cstheme="minorHAnsi"/>
          <w:sz w:val="24"/>
          <w:szCs w:val="24"/>
        </w:rPr>
      </w:pPr>
    </w:p>
    <w:p w14:paraId="15560E19" w14:textId="77777777" w:rsidR="005825A3" w:rsidRPr="000C7478" w:rsidRDefault="005825A3" w:rsidP="00F06119">
      <w:pPr>
        <w:pStyle w:val="ListParagraph"/>
        <w:spacing w:after="0" w:line="240" w:lineRule="auto"/>
        <w:rPr>
          <w:rFonts w:asciiTheme="minorHAnsi" w:hAnsiTheme="minorHAnsi" w:cstheme="minorHAnsi"/>
          <w:b/>
          <w:sz w:val="24"/>
          <w:szCs w:val="24"/>
        </w:rPr>
      </w:pPr>
    </w:p>
    <w:p w14:paraId="2167809E" w14:textId="77777777" w:rsidR="005825A3" w:rsidRPr="000C7478" w:rsidRDefault="005825A3" w:rsidP="00F06119">
      <w:pPr>
        <w:pStyle w:val="ListParagraph"/>
        <w:numPr>
          <w:ilvl w:val="0"/>
          <w:numId w:val="15"/>
        </w:numPr>
        <w:spacing w:after="0" w:line="240" w:lineRule="auto"/>
        <w:rPr>
          <w:rFonts w:asciiTheme="minorHAnsi" w:hAnsiTheme="minorHAnsi" w:cstheme="minorHAnsi"/>
          <w:b/>
          <w:sz w:val="24"/>
          <w:szCs w:val="24"/>
        </w:rPr>
      </w:pPr>
      <w:r w:rsidRPr="000C7478">
        <w:rPr>
          <w:rFonts w:asciiTheme="minorHAnsi" w:hAnsiTheme="minorHAnsi" w:cstheme="minorHAnsi"/>
          <w:b/>
          <w:sz w:val="24"/>
          <w:szCs w:val="24"/>
        </w:rPr>
        <w:t>Reader and Task Considerations</w:t>
      </w:r>
    </w:p>
    <w:p w14:paraId="1ABDF555" w14:textId="77777777" w:rsidR="005825A3" w:rsidRPr="000C7478" w:rsidRDefault="005825A3" w:rsidP="00F06119">
      <w:pPr>
        <w:spacing w:after="0" w:line="240" w:lineRule="auto"/>
        <w:ind w:firstLine="720"/>
        <w:rPr>
          <w:rFonts w:asciiTheme="minorHAnsi" w:hAnsiTheme="minorHAnsi" w:cstheme="minorHAnsi"/>
          <w:sz w:val="24"/>
          <w:szCs w:val="24"/>
        </w:rPr>
      </w:pPr>
      <w:r w:rsidRPr="000C7478">
        <w:rPr>
          <w:rFonts w:asciiTheme="minorHAnsi" w:hAnsiTheme="minorHAnsi" w:cstheme="minorHAnsi"/>
          <w:sz w:val="24"/>
          <w:szCs w:val="24"/>
        </w:rPr>
        <w:t>What will challenge my students most in this text? What supports can I provide?</w:t>
      </w:r>
    </w:p>
    <w:p w14:paraId="04797FBF" w14:textId="77777777" w:rsidR="005825A3" w:rsidRPr="000C7478" w:rsidRDefault="004205CE"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Students do not have experience with hurricanes; provide students with background information (informational text)</w:t>
      </w:r>
      <w:r w:rsidR="009B575E" w:rsidRPr="000C7478">
        <w:rPr>
          <w:rFonts w:asciiTheme="minorHAnsi" w:hAnsiTheme="minorHAnsi" w:cstheme="minorHAnsi"/>
          <w:sz w:val="24"/>
          <w:szCs w:val="24"/>
        </w:rPr>
        <w:t xml:space="preserve"> about hurricanes and Hurricane Katrina</w:t>
      </w:r>
    </w:p>
    <w:p w14:paraId="442668E6" w14:textId="77777777" w:rsidR="00DE13E0" w:rsidRPr="000C7478" w:rsidRDefault="00DE13E0"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Use of descriptive language; ask text-dependent questions</w:t>
      </w:r>
    </w:p>
    <w:p w14:paraId="10932755" w14:textId="77777777" w:rsidR="0041303A" w:rsidRPr="000C7478" w:rsidRDefault="0041303A" w:rsidP="00F06119">
      <w:pPr>
        <w:spacing w:after="0" w:line="240" w:lineRule="auto"/>
        <w:ind w:firstLine="720"/>
        <w:rPr>
          <w:rFonts w:asciiTheme="minorHAnsi" w:hAnsiTheme="minorHAnsi" w:cstheme="minorHAnsi"/>
          <w:sz w:val="24"/>
          <w:szCs w:val="24"/>
        </w:rPr>
      </w:pPr>
    </w:p>
    <w:p w14:paraId="7858B14E" w14:textId="77777777" w:rsidR="005825A3" w:rsidRPr="000C7478" w:rsidRDefault="005825A3" w:rsidP="00F06119">
      <w:pPr>
        <w:spacing w:after="0" w:line="240" w:lineRule="auto"/>
        <w:ind w:firstLine="720"/>
        <w:rPr>
          <w:rFonts w:asciiTheme="minorHAnsi" w:hAnsiTheme="minorHAnsi" w:cstheme="minorHAnsi"/>
          <w:sz w:val="24"/>
          <w:szCs w:val="24"/>
        </w:rPr>
      </w:pPr>
      <w:r w:rsidRPr="000C7478">
        <w:rPr>
          <w:rFonts w:asciiTheme="minorHAnsi" w:hAnsiTheme="minorHAnsi" w:cstheme="minorHAnsi"/>
          <w:sz w:val="24"/>
          <w:szCs w:val="24"/>
        </w:rPr>
        <w:t>How will this text help my students build knowledge about the world?</w:t>
      </w:r>
    </w:p>
    <w:p w14:paraId="7D96FDD6" w14:textId="77777777" w:rsidR="006A2840" w:rsidRPr="000C7478" w:rsidRDefault="006A2840"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 xml:space="preserve">Students will understand that natural disasters occur around the </w:t>
      </w:r>
      <w:r w:rsidR="007C1EFD" w:rsidRPr="000C7478">
        <w:rPr>
          <w:rFonts w:asciiTheme="minorHAnsi" w:hAnsiTheme="minorHAnsi" w:cstheme="minorHAnsi"/>
          <w:sz w:val="24"/>
          <w:szCs w:val="24"/>
        </w:rPr>
        <w:t xml:space="preserve">United States (e.g. Katrina) and the </w:t>
      </w:r>
      <w:r w:rsidRPr="000C7478">
        <w:rPr>
          <w:rFonts w:asciiTheme="minorHAnsi" w:hAnsiTheme="minorHAnsi" w:cstheme="minorHAnsi"/>
          <w:sz w:val="24"/>
          <w:szCs w:val="24"/>
        </w:rPr>
        <w:t>world (e.g. tsunamis)</w:t>
      </w:r>
    </w:p>
    <w:p w14:paraId="2494E85D" w14:textId="77777777" w:rsidR="00A13B36" w:rsidRPr="000C7478" w:rsidRDefault="00A13B36"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Communities must come together to overcome natural disasters</w:t>
      </w:r>
    </w:p>
    <w:p w14:paraId="7FA307BB" w14:textId="77777777" w:rsidR="007C1EFD" w:rsidRPr="000C7478" w:rsidRDefault="007C1EFD"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Acts of services can build community</w:t>
      </w:r>
    </w:p>
    <w:p w14:paraId="2C6C89DF" w14:textId="77777777" w:rsidR="009E0473" w:rsidRPr="000C7478" w:rsidRDefault="009E0473" w:rsidP="00F06119">
      <w:pPr>
        <w:spacing w:after="0" w:line="240" w:lineRule="auto"/>
        <w:ind w:firstLine="720"/>
        <w:rPr>
          <w:rFonts w:asciiTheme="minorHAnsi" w:hAnsiTheme="minorHAnsi" w:cstheme="minorHAnsi"/>
          <w:sz w:val="24"/>
          <w:szCs w:val="24"/>
        </w:rPr>
      </w:pPr>
    </w:p>
    <w:p w14:paraId="5AF1EA14" w14:textId="77777777" w:rsidR="009E0473" w:rsidRPr="000C7478" w:rsidRDefault="009E0473" w:rsidP="00F06119">
      <w:pPr>
        <w:pStyle w:val="ListParagraph"/>
        <w:numPr>
          <w:ilvl w:val="0"/>
          <w:numId w:val="15"/>
        </w:numPr>
        <w:spacing w:after="0" w:line="240" w:lineRule="auto"/>
        <w:rPr>
          <w:rFonts w:asciiTheme="minorHAnsi" w:hAnsiTheme="minorHAnsi" w:cstheme="minorHAnsi"/>
          <w:b/>
          <w:sz w:val="24"/>
          <w:szCs w:val="24"/>
        </w:rPr>
      </w:pPr>
      <w:r w:rsidRPr="000C7478">
        <w:rPr>
          <w:rFonts w:asciiTheme="minorHAnsi" w:hAnsiTheme="minorHAnsi" w:cstheme="minorHAnsi"/>
          <w:b/>
          <w:sz w:val="24"/>
          <w:szCs w:val="24"/>
        </w:rPr>
        <w:t xml:space="preserve">Grade level </w:t>
      </w:r>
    </w:p>
    <w:p w14:paraId="0DADF8B4" w14:textId="77777777" w:rsidR="009E0473" w:rsidRPr="000C7478" w:rsidRDefault="009E0473" w:rsidP="00F06119">
      <w:pPr>
        <w:pStyle w:val="ListParagraph"/>
        <w:spacing w:after="0" w:line="240" w:lineRule="auto"/>
        <w:rPr>
          <w:rFonts w:asciiTheme="minorHAnsi" w:hAnsiTheme="minorHAnsi" w:cstheme="minorHAnsi"/>
          <w:b/>
          <w:sz w:val="24"/>
          <w:szCs w:val="24"/>
        </w:rPr>
      </w:pPr>
      <w:r w:rsidRPr="000C7478">
        <w:rPr>
          <w:rFonts w:asciiTheme="minorHAnsi" w:hAnsiTheme="minorHAnsi" w:cstheme="minorHAnsi"/>
          <w:sz w:val="24"/>
          <w:szCs w:val="24"/>
        </w:rPr>
        <w:t>What grade does this book best belong in?</w:t>
      </w:r>
    </w:p>
    <w:p w14:paraId="662AD965" w14:textId="77777777" w:rsidR="0038296E" w:rsidRDefault="004205CE"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1</w:t>
      </w:r>
      <w:r w:rsidRPr="000C7478">
        <w:rPr>
          <w:rFonts w:asciiTheme="minorHAnsi" w:hAnsiTheme="minorHAnsi" w:cstheme="minorHAnsi"/>
          <w:sz w:val="24"/>
          <w:szCs w:val="24"/>
          <w:vertAlign w:val="superscript"/>
        </w:rPr>
        <w:t>st</w:t>
      </w:r>
      <w:r w:rsidRPr="000C7478">
        <w:rPr>
          <w:rFonts w:asciiTheme="minorHAnsi" w:hAnsiTheme="minorHAnsi" w:cstheme="minorHAnsi"/>
          <w:sz w:val="24"/>
          <w:szCs w:val="24"/>
        </w:rPr>
        <w:t xml:space="preserve"> grade</w:t>
      </w:r>
    </w:p>
    <w:p w14:paraId="14E2E6E3" w14:textId="77777777" w:rsidR="00784F64" w:rsidRDefault="0038296E" w:rsidP="00784F6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br w:type="page"/>
      </w:r>
      <w:r w:rsidR="00784F64">
        <w:rPr>
          <w:rFonts w:asciiTheme="minorHAnsi" w:hAnsiTheme="minorHAnsi" w:cstheme="minorHAnsi"/>
          <w:sz w:val="24"/>
          <w:szCs w:val="24"/>
        </w:rPr>
        <w:t>Examples of a Buckled Road</w:t>
      </w:r>
    </w:p>
    <w:p w14:paraId="5FC05B38" w14:textId="77777777" w:rsidR="00784F64" w:rsidRDefault="00784F64" w:rsidP="00784F64">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8720" behindDoc="1" locked="0" layoutInCell="1" allowOverlap="1" wp14:anchorId="0077F9F3" wp14:editId="15BC8D5C">
            <wp:simplePos x="0" y="0"/>
            <wp:positionH relativeFrom="column">
              <wp:posOffset>171450</wp:posOffset>
            </wp:positionH>
            <wp:positionV relativeFrom="paragraph">
              <wp:posOffset>4274820</wp:posOffset>
            </wp:positionV>
            <wp:extent cx="6463030" cy="3840480"/>
            <wp:effectExtent l="0" t="0" r="0" b="7620"/>
            <wp:wrapThrough wrapText="bothSides">
              <wp:wrapPolygon edited="0">
                <wp:start x="0" y="0"/>
                <wp:lineTo x="0" y="21536"/>
                <wp:lineTo x="21519" y="21536"/>
                <wp:lineTo x="21519" y="0"/>
                <wp:lineTo x="0" y="0"/>
              </wp:wrapPolygon>
            </wp:wrapThrough>
            <wp:docPr id="20" name="Picture 20" descr="U:\RAP\buckled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P\buckled r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303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w:drawing>
          <wp:inline distT="0" distB="0" distL="0" distR="0" wp14:anchorId="7D87D118" wp14:editId="5E6D86C8">
            <wp:extent cx="5303520" cy="3977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port bridge rd.jpeg"/>
                    <pic:cNvPicPr/>
                  </pic:nvPicPr>
                  <pic:blipFill>
                    <a:blip r:embed="rId15">
                      <a:extLst>
                        <a:ext uri="{28A0092B-C50C-407E-A947-70E740481C1C}">
                          <a14:useLocalDpi xmlns:a14="http://schemas.microsoft.com/office/drawing/2010/main" val="0"/>
                        </a:ext>
                      </a:extLst>
                    </a:blip>
                    <a:stretch>
                      <a:fillRect/>
                    </a:stretch>
                  </pic:blipFill>
                  <pic:spPr>
                    <a:xfrm>
                      <a:off x="0" y="0"/>
                      <a:ext cx="5305642" cy="3979231"/>
                    </a:xfrm>
                    <a:prstGeom prst="rect">
                      <a:avLst/>
                    </a:prstGeom>
                  </pic:spPr>
                </pic:pic>
              </a:graphicData>
            </a:graphic>
          </wp:inline>
        </w:drawing>
      </w:r>
      <w:r>
        <w:rPr>
          <w:rFonts w:asciiTheme="minorHAnsi" w:hAnsiTheme="minorHAnsi" w:cstheme="minorHAnsi"/>
          <w:sz w:val="24"/>
          <w:szCs w:val="24"/>
        </w:rPr>
        <w:br w:type="page"/>
      </w:r>
    </w:p>
    <w:p w14:paraId="71785B7E" w14:textId="77777777" w:rsidR="0038296E" w:rsidRPr="0038296E" w:rsidRDefault="0038296E" w:rsidP="00C575FE">
      <w:pPr>
        <w:spacing w:after="0" w:line="240" w:lineRule="auto"/>
        <w:jc w:val="center"/>
        <w:rPr>
          <w:rFonts w:asciiTheme="minorHAnsi" w:hAnsiTheme="minorHAnsi" w:cstheme="minorHAnsi"/>
          <w:b/>
          <w:sz w:val="28"/>
          <w:szCs w:val="24"/>
        </w:rPr>
      </w:pPr>
      <w:r w:rsidRPr="0038296E">
        <w:rPr>
          <w:rFonts w:asciiTheme="minorHAnsi" w:hAnsiTheme="minorHAnsi" w:cstheme="minorHAnsi"/>
          <w:b/>
          <w:sz w:val="28"/>
          <w:szCs w:val="24"/>
        </w:rPr>
        <w:t>T</w:t>
      </w:r>
      <w:r>
        <w:rPr>
          <w:rFonts w:asciiTheme="minorHAnsi" w:hAnsiTheme="minorHAnsi" w:cstheme="minorHAnsi"/>
          <w:b/>
          <w:sz w:val="28"/>
          <w:szCs w:val="24"/>
        </w:rPr>
        <w:t>-</w:t>
      </w:r>
      <w:r w:rsidRPr="0038296E">
        <w:rPr>
          <w:rFonts w:asciiTheme="minorHAnsi" w:hAnsiTheme="minorHAnsi" w:cstheme="minorHAnsi"/>
          <w:b/>
          <w:sz w:val="28"/>
          <w:szCs w:val="24"/>
        </w:rPr>
        <w:t xml:space="preserve">Chart: How </w:t>
      </w:r>
      <w:r w:rsidR="00C575FE">
        <w:rPr>
          <w:rFonts w:asciiTheme="minorHAnsi" w:hAnsiTheme="minorHAnsi" w:cstheme="minorHAnsi"/>
          <w:b/>
          <w:sz w:val="28"/>
          <w:szCs w:val="24"/>
        </w:rPr>
        <w:t xml:space="preserve">did </w:t>
      </w:r>
      <w:r w:rsidRPr="0038296E">
        <w:rPr>
          <w:rFonts w:asciiTheme="minorHAnsi" w:hAnsiTheme="minorHAnsi" w:cstheme="minorHAnsi"/>
          <w:b/>
          <w:sz w:val="28"/>
          <w:szCs w:val="24"/>
        </w:rPr>
        <w:t>the Two Bobbies</w:t>
      </w:r>
      <w:r w:rsidR="00C575FE">
        <w:rPr>
          <w:rFonts w:asciiTheme="minorHAnsi" w:hAnsiTheme="minorHAnsi" w:cstheme="minorHAnsi"/>
          <w:b/>
          <w:sz w:val="28"/>
          <w:szCs w:val="24"/>
        </w:rPr>
        <w:t>’ Friendship Help Them Overcome Hardship?</w:t>
      </w:r>
    </w:p>
    <w:tbl>
      <w:tblPr>
        <w:tblStyle w:val="TableGrid"/>
        <w:tblW w:w="0" w:type="auto"/>
        <w:tblLook w:val="04A0" w:firstRow="1" w:lastRow="0" w:firstColumn="1" w:lastColumn="0" w:noHBand="0" w:noVBand="1"/>
      </w:tblPr>
      <w:tblGrid>
        <w:gridCol w:w="5508"/>
        <w:gridCol w:w="5508"/>
      </w:tblGrid>
      <w:tr w:rsidR="0038296E" w:rsidRPr="0038296E" w14:paraId="2EF428DA" w14:textId="77777777" w:rsidTr="0038296E">
        <w:tc>
          <w:tcPr>
            <w:tcW w:w="5508" w:type="dxa"/>
            <w:vAlign w:val="center"/>
          </w:tcPr>
          <w:p w14:paraId="315ADD0C" w14:textId="77777777" w:rsidR="00D82542" w:rsidRDefault="00D82542" w:rsidP="0038296E">
            <w:pPr>
              <w:spacing w:after="0" w:line="240" w:lineRule="auto"/>
              <w:jc w:val="center"/>
              <w:rPr>
                <w:rFonts w:asciiTheme="minorHAnsi" w:hAnsiTheme="minorHAnsi" w:cstheme="minorHAnsi"/>
                <w:b/>
                <w:sz w:val="28"/>
                <w:szCs w:val="24"/>
              </w:rPr>
            </w:pPr>
          </w:p>
          <w:p w14:paraId="05DEDAF9" w14:textId="77777777" w:rsidR="0038296E" w:rsidRDefault="0038296E" w:rsidP="0038296E">
            <w:pPr>
              <w:spacing w:after="0" w:line="240" w:lineRule="auto"/>
              <w:jc w:val="center"/>
              <w:rPr>
                <w:rFonts w:asciiTheme="minorHAnsi" w:hAnsiTheme="minorHAnsi" w:cstheme="minorHAnsi"/>
                <w:b/>
                <w:sz w:val="28"/>
                <w:szCs w:val="24"/>
              </w:rPr>
            </w:pPr>
            <w:r w:rsidRPr="0038296E">
              <w:rPr>
                <w:rFonts w:asciiTheme="minorHAnsi" w:hAnsiTheme="minorHAnsi" w:cstheme="minorHAnsi"/>
                <w:b/>
                <w:sz w:val="28"/>
                <w:szCs w:val="24"/>
              </w:rPr>
              <w:t>Bobb</w:t>
            </w:r>
            <w:r w:rsidR="001A2E90">
              <w:rPr>
                <w:rFonts w:asciiTheme="minorHAnsi" w:hAnsiTheme="minorHAnsi" w:cstheme="minorHAnsi"/>
                <w:b/>
                <w:sz w:val="28"/>
                <w:szCs w:val="24"/>
              </w:rPr>
              <w:t>i</w:t>
            </w:r>
            <w:r w:rsidRPr="0038296E">
              <w:rPr>
                <w:rFonts w:asciiTheme="minorHAnsi" w:hAnsiTheme="minorHAnsi" w:cstheme="minorHAnsi"/>
                <w:b/>
                <w:sz w:val="28"/>
                <w:szCs w:val="24"/>
              </w:rPr>
              <w:t>, the Dog</w:t>
            </w:r>
          </w:p>
          <w:p w14:paraId="51832C1E" w14:textId="77777777" w:rsidR="00D82542" w:rsidRPr="0038296E" w:rsidRDefault="00D82542" w:rsidP="0038296E">
            <w:pPr>
              <w:spacing w:after="0" w:line="240" w:lineRule="auto"/>
              <w:jc w:val="center"/>
              <w:rPr>
                <w:rFonts w:asciiTheme="minorHAnsi" w:hAnsiTheme="minorHAnsi" w:cstheme="minorHAnsi"/>
                <w:b/>
                <w:sz w:val="28"/>
                <w:szCs w:val="24"/>
              </w:rPr>
            </w:pPr>
          </w:p>
        </w:tc>
        <w:tc>
          <w:tcPr>
            <w:tcW w:w="5508" w:type="dxa"/>
            <w:vAlign w:val="center"/>
          </w:tcPr>
          <w:p w14:paraId="30405470" w14:textId="77777777" w:rsidR="0038296E" w:rsidRPr="0038296E" w:rsidRDefault="0038296E" w:rsidP="00D82542">
            <w:pPr>
              <w:spacing w:after="0" w:line="240" w:lineRule="auto"/>
              <w:jc w:val="center"/>
              <w:rPr>
                <w:rFonts w:asciiTheme="minorHAnsi" w:hAnsiTheme="minorHAnsi" w:cstheme="minorHAnsi"/>
                <w:b/>
                <w:sz w:val="28"/>
                <w:szCs w:val="24"/>
              </w:rPr>
            </w:pPr>
            <w:r>
              <w:rPr>
                <w:rFonts w:asciiTheme="minorHAnsi" w:hAnsiTheme="minorHAnsi" w:cstheme="minorHAnsi"/>
                <w:b/>
                <w:sz w:val="28"/>
                <w:szCs w:val="24"/>
              </w:rPr>
              <w:t xml:space="preserve">Bob </w:t>
            </w:r>
            <w:r w:rsidR="00D82542">
              <w:rPr>
                <w:rFonts w:asciiTheme="minorHAnsi" w:hAnsiTheme="minorHAnsi" w:cstheme="minorHAnsi"/>
                <w:b/>
                <w:sz w:val="28"/>
                <w:szCs w:val="24"/>
              </w:rPr>
              <w:t>C</w:t>
            </w:r>
            <w:r>
              <w:rPr>
                <w:rFonts w:asciiTheme="minorHAnsi" w:hAnsiTheme="minorHAnsi" w:cstheme="minorHAnsi"/>
                <w:b/>
                <w:sz w:val="28"/>
                <w:szCs w:val="24"/>
              </w:rPr>
              <w:t>at</w:t>
            </w:r>
          </w:p>
        </w:tc>
      </w:tr>
      <w:tr w:rsidR="00C575FE" w14:paraId="15B362EB" w14:textId="77777777" w:rsidTr="0038296E">
        <w:tc>
          <w:tcPr>
            <w:tcW w:w="5508" w:type="dxa"/>
          </w:tcPr>
          <w:p w14:paraId="67CFF6B4" w14:textId="77777777" w:rsidR="00C575FE" w:rsidRPr="00EE6431" w:rsidRDefault="00EE6431" w:rsidP="00EE6431">
            <w:pPr>
              <w:pStyle w:val="ListParagraph"/>
              <w:numPr>
                <w:ilvl w:val="0"/>
                <w:numId w:val="6"/>
              </w:num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Bobbi stayed with Bob Cat after she broke free from the chain (instead of running off) </w:t>
            </w:r>
          </w:p>
          <w:p w14:paraId="30384A7B" w14:textId="77777777" w:rsidR="00C575FE" w:rsidRDefault="00C575FE" w:rsidP="0038296E">
            <w:pPr>
              <w:spacing w:after="0" w:line="240" w:lineRule="auto"/>
              <w:rPr>
                <w:rFonts w:asciiTheme="minorHAnsi" w:hAnsiTheme="minorHAnsi" w:cstheme="minorHAnsi"/>
                <w:sz w:val="24"/>
                <w:szCs w:val="24"/>
              </w:rPr>
            </w:pPr>
          </w:p>
          <w:p w14:paraId="7A8E2A85" w14:textId="77777777" w:rsidR="004B69DA" w:rsidRPr="004B69DA" w:rsidRDefault="004B69DA" w:rsidP="004B69DA">
            <w:pPr>
              <w:pStyle w:val="ListParagraph"/>
              <w:numPr>
                <w:ilvl w:val="0"/>
                <w:numId w:val="6"/>
              </w:numPr>
              <w:spacing w:after="0" w:line="240" w:lineRule="auto"/>
              <w:rPr>
                <w:rFonts w:cstheme="minorHAnsi"/>
                <w:b/>
                <w:sz w:val="24"/>
                <w:szCs w:val="24"/>
              </w:rPr>
            </w:pPr>
            <w:r w:rsidRPr="004B69DA">
              <w:rPr>
                <w:rFonts w:cstheme="minorHAnsi"/>
                <w:b/>
                <w:sz w:val="24"/>
                <w:szCs w:val="24"/>
              </w:rPr>
              <w:t>Bobbi growled bec</w:t>
            </w:r>
            <w:r>
              <w:rPr>
                <w:rFonts w:cstheme="minorHAnsi"/>
                <w:b/>
                <w:sz w:val="24"/>
                <w:szCs w:val="24"/>
              </w:rPr>
              <w:t>ause she was protecting the cat</w:t>
            </w:r>
          </w:p>
          <w:p w14:paraId="3B02285A" w14:textId="77777777" w:rsidR="00C575FE" w:rsidRPr="004B69DA" w:rsidRDefault="00C575FE" w:rsidP="0038296E">
            <w:pPr>
              <w:spacing w:after="0" w:line="240" w:lineRule="auto"/>
              <w:rPr>
                <w:rFonts w:asciiTheme="minorHAnsi" w:hAnsiTheme="minorHAnsi" w:cstheme="minorHAnsi"/>
                <w:b/>
                <w:sz w:val="24"/>
                <w:szCs w:val="24"/>
              </w:rPr>
            </w:pPr>
          </w:p>
          <w:p w14:paraId="5CD2DE3C" w14:textId="77777777" w:rsidR="004B69DA" w:rsidRPr="004B69DA" w:rsidRDefault="004B69DA" w:rsidP="004B69DA">
            <w:pPr>
              <w:pStyle w:val="ListParagraph"/>
              <w:numPr>
                <w:ilvl w:val="0"/>
                <w:numId w:val="6"/>
              </w:numPr>
              <w:spacing w:after="0" w:line="240" w:lineRule="auto"/>
              <w:rPr>
                <w:rFonts w:cstheme="minorHAnsi"/>
                <w:b/>
                <w:sz w:val="24"/>
                <w:szCs w:val="24"/>
              </w:rPr>
            </w:pPr>
            <w:r w:rsidRPr="004B69DA">
              <w:rPr>
                <w:rFonts w:cstheme="minorHAnsi"/>
                <w:b/>
                <w:sz w:val="24"/>
                <w:szCs w:val="24"/>
              </w:rPr>
              <w:t>The two Bobbies provided comfort to each other</w:t>
            </w:r>
            <w:r>
              <w:rPr>
                <w:rFonts w:cstheme="minorHAnsi"/>
                <w:b/>
                <w:sz w:val="24"/>
                <w:szCs w:val="24"/>
              </w:rPr>
              <w:t xml:space="preserve"> by snuggling and staying close</w:t>
            </w:r>
          </w:p>
          <w:p w14:paraId="20A47FF6" w14:textId="77777777" w:rsidR="00C575FE" w:rsidRPr="004B69DA" w:rsidRDefault="00C575FE" w:rsidP="0038296E">
            <w:pPr>
              <w:spacing w:after="0" w:line="240" w:lineRule="auto"/>
              <w:rPr>
                <w:rFonts w:asciiTheme="minorHAnsi" w:hAnsiTheme="minorHAnsi" w:cstheme="minorHAnsi"/>
                <w:b/>
                <w:sz w:val="24"/>
                <w:szCs w:val="24"/>
              </w:rPr>
            </w:pPr>
          </w:p>
          <w:p w14:paraId="61CDC3E0" w14:textId="77777777" w:rsidR="00C575FE" w:rsidRPr="004B69DA" w:rsidRDefault="004B69DA" w:rsidP="004B69DA">
            <w:pPr>
              <w:pStyle w:val="ListParagraph"/>
              <w:numPr>
                <w:ilvl w:val="0"/>
                <w:numId w:val="6"/>
              </w:numPr>
              <w:spacing w:after="0" w:line="240" w:lineRule="auto"/>
              <w:rPr>
                <w:rFonts w:asciiTheme="minorHAnsi" w:hAnsiTheme="minorHAnsi" w:cstheme="minorHAnsi"/>
                <w:b/>
                <w:sz w:val="24"/>
                <w:szCs w:val="24"/>
              </w:rPr>
            </w:pPr>
            <w:r w:rsidRPr="004B69DA">
              <w:rPr>
                <w:rFonts w:cstheme="minorHAnsi"/>
                <w:b/>
                <w:sz w:val="24"/>
                <w:szCs w:val="24"/>
              </w:rPr>
              <w:t>Bob Cat was blind and relied on the sound of the chai</w:t>
            </w:r>
            <w:r>
              <w:rPr>
                <w:rFonts w:cstheme="minorHAnsi"/>
                <w:b/>
                <w:sz w:val="24"/>
                <w:szCs w:val="24"/>
              </w:rPr>
              <w:t>n to follow Bobbi and stay safe</w:t>
            </w:r>
          </w:p>
          <w:p w14:paraId="2DE05B77" w14:textId="77777777" w:rsidR="00C575FE" w:rsidRDefault="00C575FE" w:rsidP="0038296E">
            <w:pPr>
              <w:spacing w:after="0" w:line="240" w:lineRule="auto"/>
              <w:rPr>
                <w:rFonts w:asciiTheme="minorHAnsi" w:hAnsiTheme="minorHAnsi" w:cstheme="minorHAnsi"/>
                <w:sz w:val="24"/>
                <w:szCs w:val="24"/>
              </w:rPr>
            </w:pPr>
          </w:p>
          <w:p w14:paraId="1321BE13" w14:textId="77777777" w:rsidR="00C575FE" w:rsidRDefault="00C575FE" w:rsidP="0038296E">
            <w:pPr>
              <w:spacing w:after="0" w:line="240" w:lineRule="auto"/>
              <w:rPr>
                <w:rFonts w:asciiTheme="minorHAnsi" w:hAnsiTheme="minorHAnsi" w:cstheme="minorHAnsi"/>
                <w:sz w:val="24"/>
                <w:szCs w:val="24"/>
              </w:rPr>
            </w:pPr>
          </w:p>
          <w:p w14:paraId="10858A37" w14:textId="77777777" w:rsidR="00C575FE" w:rsidRDefault="00C575FE" w:rsidP="0038296E">
            <w:pPr>
              <w:spacing w:after="0" w:line="240" w:lineRule="auto"/>
              <w:rPr>
                <w:rFonts w:asciiTheme="minorHAnsi" w:hAnsiTheme="minorHAnsi" w:cstheme="minorHAnsi"/>
                <w:sz w:val="24"/>
                <w:szCs w:val="24"/>
              </w:rPr>
            </w:pPr>
          </w:p>
          <w:p w14:paraId="6E141301" w14:textId="77777777" w:rsidR="00C575FE" w:rsidRDefault="00C575FE" w:rsidP="0038296E">
            <w:pPr>
              <w:spacing w:after="0" w:line="240" w:lineRule="auto"/>
              <w:rPr>
                <w:rFonts w:asciiTheme="minorHAnsi" w:hAnsiTheme="minorHAnsi" w:cstheme="minorHAnsi"/>
                <w:sz w:val="24"/>
                <w:szCs w:val="24"/>
              </w:rPr>
            </w:pPr>
          </w:p>
          <w:p w14:paraId="132A01F4" w14:textId="77777777" w:rsidR="00C575FE" w:rsidRDefault="00C575FE" w:rsidP="0038296E">
            <w:pPr>
              <w:spacing w:after="0" w:line="240" w:lineRule="auto"/>
              <w:rPr>
                <w:rFonts w:asciiTheme="minorHAnsi" w:hAnsiTheme="minorHAnsi" w:cstheme="minorHAnsi"/>
                <w:sz w:val="24"/>
                <w:szCs w:val="24"/>
              </w:rPr>
            </w:pPr>
          </w:p>
          <w:p w14:paraId="4D99B965" w14:textId="77777777" w:rsidR="00C575FE" w:rsidRDefault="00C575FE" w:rsidP="0038296E">
            <w:pPr>
              <w:spacing w:after="0" w:line="240" w:lineRule="auto"/>
              <w:rPr>
                <w:rFonts w:asciiTheme="minorHAnsi" w:hAnsiTheme="minorHAnsi" w:cstheme="minorHAnsi"/>
                <w:sz w:val="24"/>
                <w:szCs w:val="24"/>
              </w:rPr>
            </w:pPr>
          </w:p>
          <w:p w14:paraId="1D6A23AC" w14:textId="77777777" w:rsidR="00C575FE" w:rsidRDefault="00C575FE" w:rsidP="0038296E">
            <w:pPr>
              <w:spacing w:after="0" w:line="240" w:lineRule="auto"/>
              <w:rPr>
                <w:rFonts w:asciiTheme="minorHAnsi" w:hAnsiTheme="minorHAnsi" w:cstheme="minorHAnsi"/>
                <w:sz w:val="24"/>
                <w:szCs w:val="24"/>
              </w:rPr>
            </w:pPr>
          </w:p>
          <w:p w14:paraId="0BE73802" w14:textId="77777777" w:rsidR="00C575FE" w:rsidRDefault="00C575FE" w:rsidP="0038296E">
            <w:pPr>
              <w:spacing w:after="0" w:line="240" w:lineRule="auto"/>
              <w:rPr>
                <w:rFonts w:asciiTheme="minorHAnsi" w:hAnsiTheme="minorHAnsi" w:cstheme="minorHAnsi"/>
                <w:sz w:val="24"/>
                <w:szCs w:val="24"/>
              </w:rPr>
            </w:pPr>
          </w:p>
          <w:p w14:paraId="405C52E2" w14:textId="77777777" w:rsidR="00C575FE" w:rsidRDefault="00C575FE" w:rsidP="0038296E">
            <w:pPr>
              <w:spacing w:after="0" w:line="240" w:lineRule="auto"/>
              <w:rPr>
                <w:rFonts w:asciiTheme="minorHAnsi" w:hAnsiTheme="minorHAnsi" w:cstheme="minorHAnsi"/>
                <w:sz w:val="24"/>
                <w:szCs w:val="24"/>
              </w:rPr>
            </w:pPr>
          </w:p>
          <w:p w14:paraId="30E47DBF" w14:textId="77777777" w:rsidR="00C575FE" w:rsidRDefault="00C575FE" w:rsidP="0038296E">
            <w:pPr>
              <w:spacing w:after="0" w:line="240" w:lineRule="auto"/>
              <w:rPr>
                <w:rFonts w:asciiTheme="minorHAnsi" w:hAnsiTheme="minorHAnsi" w:cstheme="minorHAnsi"/>
                <w:sz w:val="24"/>
                <w:szCs w:val="24"/>
              </w:rPr>
            </w:pPr>
          </w:p>
          <w:p w14:paraId="48B8D377" w14:textId="77777777" w:rsidR="00C575FE" w:rsidRDefault="00C575FE" w:rsidP="0038296E">
            <w:pPr>
              <w:spacing w:after="0" w:line="240" w:lineRule="auto"/>
              <w:rPr>
                <w:rFonts w:asciiTheme="minorHAnsi" w:hAnsiTheme="minorHAnsi" w:cstheme="minorHAnsi"/>
                <w:sz w:val="24"/>
                <w:szCs w:val="24"/>
              </w:rPr>
            </w:pPr>
          </w:p>
          <w:p w14:paraId="75955637" w14:textId="77777777" w:rsidR="00C575FE" w:rsidRDefault="00C575FE" w:rsidP="0038296E">
            <w:pPr>
              <w:spacing w:after="0" w:line="240" w:lineRule="auto"/>
              <w:rPr>
                <w:rFonts w:asciiTheme="minorHAnsi" w:hAnsiTheme="minorHAnsi" w:cstheme="minorHAnsi"/>
                <w:sz w:val="24"/>
                <w:szCs w:val="24"/>
              </w:rPr>
            </w:pPr>
          </w:p>
          <w:p w14:paraId="7D1981F3" w14:textId="77777777" w:rsidR="00C575FE" w:rsidRDefault="00C575FE" w:rsidP="0038296E">
            <w:pPr>
              <w:spacing w:after="0" w:line="240" w:lineRule="auto"/>
              <w:rPr>
                <w:rFonts w:asciiTheme="minorHAnsi" w:hAnsiTheme="minorHAnsi" w:cstheme="minorHAnsi"/>
                <w:sz w:val="24"/>
                <w:szCs w:val="24"/>
              </w:rPr>
            </w:pPr>
          </w:p>
          <w:p w14:paraId="569B3EC9" w14:textId="77777777" w:rsidR="00C575FE" w:rsidRDefault="00C575FE" w:rsidP="0038296E">
            <w:pPr>
              <w:spacing w:after="0" w:line="240" w:lineRule="auto"/>
              <w:rPr>
                <w:rFonts w:asciiTheme="minorHAnsi" w:hAnsiTheme="minorHAnsi" w:cstheme="minorHAnsi"/>
                <w:sz w:val="24"/>
                <w:szCs w:val="24"/>
              </w:rPr>
            </w:pPr>
          </w:p>
        </w:tc>
        <w:tc>
          <w:tcPr>
            <w:tcW w:w="5508" w:type="dxa"/>
          </w:tcPr>
          <w:p w14:paraId="1CC49A6F" w14:textId="77777777" w:rsidR="00C575FE" w:rsidRPr="00EE6431" w:rsidRDefault="00EE6431" w:rsidP="00EE6431">
            <w:pPr>
              <w:pStyle w:val="ListParagraph"/>
              <w:numPr>
                <w:ilvl w:val="0"/>
                <w:numId w:val="6"/>
              </w:num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Bob Cat stayed by Bobbi’s side on the porch (instead of running off) </w:t>
            </w:r>
          </w:p>
          <w:p w14:paraId="3D656001" w14:textId="77777777" w:rsidR="00C575FE" w:rsidRDefault="00C575FE" w:rsidP="0038296E">
            <w:pPr>
              <w:spacing w:after="0" w:line="240" w:lineRule="auto"/>
              <w:rPr>
                <w:rFonts w:asciiTheme="minorHAnsi" w:hAnsiTheme="minorHAnsi" w:cstheme="minorHAnsi"/>
                <w:sz w:val="24"/>
                <w:szCs w:val="24"/>
              </w:rPr>
            </w:pPr>
          </w:p>
          <w:p w14:paraId="7520CB5F" w14:textId="77777777" w:rsidR="004B69DA" w:rsidRPr="004B69DA" w:rsidRDefault="004B69DA" w:rsidP="004B69DA">
            <w:pPr>
              <w:pStyle w:val="ListParagraph"/>
              <w:numPr>
                <w:ilvl w:val="0"/>
                <w:numId w:val="6"/>
              </w:numPr>
              <w:spacing w:after="0" w:line="240" w:lineRule="auto"/>
              <w:rPr>
                <w:rFonts w:cstheme="minorHAnsi"/>
                <w:b/>
                <w:sz w:val="24"/>
                <w:szCs w:val="24"/>
              </w:rPr>
            </w:pPr>
            <w:r w:rsidRPr="004B69DA">
              <w:rPr>
                <w:rFonts w:cstheme="minorHAnsi"/>
                <w:b/>
                <w:sz w:val="24"/>
                <w:szCs w:val="24"/>
              </w:rPr>
              <w:t>Bob Cat was a loyal friend to Bobbi. He help</w:t>
            </w:r>
            <w:r>
              <w:rPr>
                <w:rFonts w:cstheme="minorHAnsi"/>
                <w:b/>
                <w:sz w:val="24"/>
                <w:szCs w:val="24"/>
              </w:rPr>
              <w:t>ed Bobbi by staying by his side</w:t>
            </w:r>
          </w:p>
          <w:p w14:paraId="0626E085" w14:textId="77777777" w:rsidR="00C575FE" w:rsidRDefault="00C575FE" w:rsidP="0038296E">
            <w:pPr>
              <w:spacing w:after="0" w:line="240" w:lineRule="auto"/>
              <w:rPr>
                <w:rFonts w:asciiTheme="minorHAnsi" w:hAnsiTheme="minorHAnsi" w:cstheme="minorHAnsi"/>
                <w:sz w:val="24"/>
                <w:szCs w:val="24"/>
              </w:rPr>
            </w:pPr>
          </w:p>
          <w:p w14:paraId="1C7FFC1A" w14:textId="77777777" w:rsidR="004B69DA" w:rsidRPr="00C00F59" w:rsidRDefault="004B69DA" w:rsidP="004B69DA">
            <w:pPr>
              <w:pStyle w:val="ListParagraph"/>
              <w:numPr>
                <w:ilvl w:val="0"/>
                <w:numId w:val="6"/>
              </w:numPr>
              <w:spacing w:after="0" w:line="240" w:lineRule="auto"/>
              <w:rPr>
                <w:rFonts w:cstheme="minorHAnsi"/>
                <w:b/>
                <w:sz w:val="24"/>
                <w:szCs w:val="24"/>
              </w:rPr>
            </w:pPr>
            <w:r w:rsidRPr="00C00F59">
              <w:rPr>
                <w:rFonts w:cstheme="minorHAnsi"/>
                <w:b/>
                <w:sz w:val="24"/>
                <w:szCs w:val="24"/>
              </w:rPr>
              <w:t>The two Bobbies provided comfort to each other by snuggling and staying close</w:t>
            </w:r>
          </w:p>
          <w:p w14:paraId="74F7243E" w14:textId="77777777" w:rsidR="00C575FE" w:rsidRDefault="00C575FE" w:rsidP="0038296E">
            <w:pPr>
              <w:spacing w:after="0" w:line="240" w:lineRule="auto"/>
              <w:rPr>
                <w:rFonts w:asciiTheme="minorHAnsi" w:hAnsiTheme="minorHAnsi" w:cstheme="minorHAnsi"/>
                <w:sz w:val="24"/>
                <w:szCs w:val="24"/>
              </w:rPr>
            </w:pPr>
          </w:p>
          <w:p w14:paraId="48366492" w14:textId="77777777" w:rsidR="00C575FE" w:rsidRDefault="00C575FE" w:rsidP="0038296E">
            <w:pPr>
              <w:spacing w:after="0" w:line="240" w:lineRule="auto"/>
              <w:rPr>
                <w:rFonts w:asciiTheme="minorHAnsi" w:hAnsiTheme="minorHAnsi" w:cstheme="minorHAnsi"/>
                <w:sz w:val="24"/>
                <w:szCs w:val="24"/>
              </w:rPr>
            </w:pPr>
          </w:p>
          <w:p w14:paraId="69BD0D3A" w14:textId="77777777" w:rsidR="00C575FE" w:rsidRDefault="00C575FE" w:rsidP="0038296E">
            <w:pPr>
              <w:spacing w:after="0" w:line="240" w:lineRule="auto"/>
              <w:rPr>
                <w:rFonts w:asciiTheme="minorHAnsi" w:hAnsiTheme="minorHAnsi" w:cstheme="minorHAnsi"/>
                <w:sz w:val="24"/>
                <w:szCs w:val="24"/>
              </w:rPr>
            </w:pPr>
          </w:p>
          <w:p w14:paraId="14B16242" w14:textId="77777777" w:rsidR="00C575FE" w:rsidRDefault="00C575FE" w:rsidP="0038296E">
            <w:pPr>
              <w:spacing w:after="0" w:line="240" w:lineRule="auto"/>
              <w:rPr>
                <w:rFonts w:asciiTheme="minorHAnsi" w:hAnsiTheme="minorHAnsi" w:cstheme="minorHAnsi"/>
                <w:sz w:val="24"/>
                <w:szCs w:val="24"/>
              </w:rPr>
            </w:pPr>
          </w:p>
          <w:p w14:paraId="74133EF0" w14:textId="77777777" w:rsidR="00C575FE" w:rsidRDefault="00C575FE" w:rsidP="0038296E">
            <w:pPr>
              <w:spacing w:after="0" w:line="240" w:lineRule="auto"/>
              <w:rPr>
                <w:rFonts w:asciiTheme="minorHAnsi" w:hAnsiTheme="minorHAnsi" w:cstheme="minorHAnsi"/>
                <w:sz w:val="24"/>
                <w:szCs w:val="24"/>
              </w:rPr>
            </w:pPr>
          </w:p>
          <w:p w14:paraId="21626989" w14:textId="77777777" w:rsidR="00C575FE" w:rsidRDefault="00C575FE" w:rsidP="0038296E">
            <w:pPr>
              <w:spacing w:after="0" w:line="240" w:lineRule="auto"/>
              <w:rPr>
                <w:rFonts w:asciiTheme="minorHAnsi" w:hAnsiTheme="minorHAnsi" w:cstheme="minorHAnsi"/>
                <w:sz w:val="24"/>
                <w:szCs w:val="24"/>
              </w:rPr>
            </w:pPr>
          </w:p>
          <w:p w14:paraId="5777796C" w14:textId="77777777" w:rsidR="00C575FE" w:rsidRDefault="00C575FE" w:rsidP="0038296E">
            <w:pPr>
              <w:spacing w:after="0" w:line="240" w:lineRule="auto"/>
              <w:rPr>
                <w:rFonts w:asciiTheme="minorHAnsi" w:hAnsiTheme="minorHAnsi" w:cstheme="minorHAnsi"/>
                <w:sz w:val="24"/>
                <w:szCs w:val="24"/>
              </w:rPr>
            </w:pPr>
          </w:p>
          <w:p w14:paraId="1D79F71C" w14:textId="77777777" w:rsidR="00C575FE" w:rsidRDefault="00C575FE" w:rsidP="0038296E">
            <w:pPr>
              <w:spacing w:after="0" w:line="240" w:lineRule="auto"/>
              <w:rPr>
                <w:rFonts w:asciiTheme="minorHAnsi" w:hAnsiTheme="minorHAnsi" w:cstheme="minorHAnsi"/>
                <w:sz w:val="24"/>
                <w:szCs w:val="24"/>
              </w:rPr>
            </w:pPr>
          </w:p>
          <w:p w14:paraId="6B099C99" w14:textId="77777777" w:rsidR="00C575FE" w:rsidRDefault="00C575FE" w:rsidP="0038296E">
            <w:pPr>
              <w:spacing w:after="0" w:line="240" w:lineRule="auto"/>
              <w:rPr>
                <w:rFonts w:asciiTheme="minorHAnsi" w:hAnsiTheme="minorHAnsi" w:cstheme="minorHAnsi"/>
                <w:sz w:val="24"/>
                <w:szCs w:val="24"/>
              </w:rPr>
            </w:pPr>
          </w:p>
          <w:p w14:paraId="6AC998F5" w14:textId="77777777" w:rsidR="00C575FE" w:rsidRDefault="00C575FE" w:rsidP="0038296E">
            <w:pPr>
              <w:spacing w:after="0" w:line="240" w:lineRule="auto"/>
              <w:rPr>
                <w:rFonts w:asciiTheme="minorHAnsi" w:hAnsiTheme="minorHAnsi" w:cstheme="minorHAnsi"/>
                <w:sz w:val="24"/>
                <w:szCs w:val="24"/>
              </w:rPr>
            </w:pPr>
          </w:p>
          <w:p w14:paraId="52FDE71D" w14:textId="77777777" w:rsidR="00C575FE" w:rsidRDefault="00C575FE" w:rsidP="0038296E">
            <w:pPr>
              <w:spacing w:after="0" w:line="240" w:lineRule="auto"/>
              <w:rPr>
                <w:rFonts w:asciiTheme="minorHAnsi" w:hAnsiTheme="minorHAnsi" w:cstheme="minorHAnsi"/>
                <w:sz w:val="24"/>
                <w:szCs w:val="24"/>
              </w:rPr>
            </w:pPr>
          </w:p>
          <w:p w14:paraId="719823F7" w14:textId="77777777" w:rsidR="00C575FE" w:rsidRDefault="00C575FE" w:rsidP="0038296E">
            <w:pPr>
              <w:spacing w:after="0" w:line="240" w:lineRule="auto"/>
              <w:rPr>
                <w:rFonts w:asciiTheme="minorHAnsi" w:hAnsiTheme="minorHAnsi" w:cstheme="minorHAnsi"/>
                <w:sz w:val="24"/>
                <w:szCs w:val="24"/>
              </w:rPr>
            </w:pPr>
          </w:p>
          <w:p w14:paraId="74A8B22A" w14:textId="77777777" w:rsidR="00C575FE" w:rsidRDefault="00C575FE" w:rsidP="0038296E">
            <w:pPr>
              <w:spacing w:after="0" w:line="240" w:lineRule="auto"/>
              <w:rPr>
                <w:rFonts w:asciiTheme="minorHAnsi" w:hAnsiTheme="minorHAnsi" w:cstheme="minorHAnsi"/>
                <w:sz w:val="24"/>
                <w:szCs w:val="24"/>
              </w:rPr>
            </w:pPr>
          </w:p>
          <w:p w14:paraId="06C7E3C8" w14:textId="77777777" w:rsidR="00C575FE" w:rsidRDefault="00C575FE" w:rsidP="0038296E">
            <w:pPr>
              <w:spacing w:after="0" w:line="240" w:lineRule="auto"/>
              <w:rPr>
                <w:rFonts w:asciiTheme="minorHAnsi" w:hAnsiTheme="minorHAnsi" w:cstheme="minorHAnsi"/>
                <w:sz w:val="24"/>
                <w:szCs w:val="24"/>
              </w:rPr>
            </w:pPr>
          </w:p>
          <w:p w14:paraId="3D7A2023" w14:textId="77777777" w:rsidR="00C575FE" w:rsidRDefault="00C575FE" w:rsidP="0038296E">
            <w:pPr>
              <w:spacing w:after="0" w:line="240" w:lineRule="auto"/>
              <w:rPr>
                <w:rFonts w:asciiTheme="minorHAnsi" w:hAnsiTheme="minorHAnsi" w:cstheme="minorHAnsi"/>
                <w:sz w:val="24"/>
                <w:szCs w:val="24"/>
              </w:rPr>
            </w:pPr>
          </w:p>
          <w:p w14:paraId="112FA633" w14:textId="77777777" w:rsidR="00C575FE" w:rsidRDefault="00C575FE" w:rsidP="0038296E">
            <w:pPr>
              <w:spacing w:after="0" w:line="240" w:lineRule="auto"/>
              <w:rPr>
                <w:rFonts w:asciiTheme="minorHAnsi" w:hAnsiTheme="minorHAnsi" w:cstheme="minorHAnsi"/>
                <w:sz w:val="24"/>
                <w:szCs w:val="24"/>
              </w:rPr>
            </w:pPr>
          </w:p>
          <w:p w14:paraId="6C07B0F1" w14:textId="77777777" w:rsidR="00C575FE" w:rsidRDefault="00C575FE" w:rsidP="0038296E">
            <w:pPr>
              <w:spacing w:after="0" w:line="240" w:lineRule="auto"/>
              <w:rPr>
                <w:rFonts w:asciiTheme="minorHAnsi" w:hAnsiTheme="minorHAnsi" w:cstheme="minorHAnsi"/>
                <w:sz w:val="24"/>
                <w:szCs w:val="24"/>
              </w:rPr>
            </w:pPr>
          </w:p>
          <w:p w14:paraId="7E1BF326" w14:textId="77777777" w:rsidR="00C575FE" w:rsidRDefault="00C575FE" w:rsidP="0038296E">
            <w:pPr>
              <w:spacing w:after="0" w:line="240" w:lineRule="auto"/>
              <w:rPr>
                <w:rFonts w:asciiTheme="minorHAnsi" w:hAnsiTheme="minorHAnsi" w:cstheme="minorHAnsi"/>
                <w:sz w:val="24"/>
                <w:szCs w:val="24"/>
              </w:rPr>
            </w:pPr>
          </w:p>
          <w:p w14:paraId="114C04B3" w14:textId="77777777" w:rsidR="00C575FE" w:rsidRDefault="00C575FE" w:rsidP="0038296E">
            <w:pPr>
              <w:spacing w:after="0" w:line="240" w:lineRule="auto"/>
              <w:rPr>
                <w:rFonts w:asciiTheme="minorHAnsi" w:hAnsiTheme="minorHAnsi" w:cstheme="minorHAnsi"/>
                <w:sz w:val="24"/>
                <w:szCs w:val="24"/>
              </w:rPr>
            </w:pPr>
          </w:p>
          <w:p w14:paraId="2C5CFF4D" w14:textId="77777777" w:rsidR="00C575FE" w:rsidRDefault="00C575FE" w:rsidP="0038296E">
            <w:pPr>
              <w:spacing w:after="0" w:line="240" w:lineRule="auto"/>
              <w:rPr>
                <w:rFonts w:asciiTheme="minorHAnsi" w:hAnsiTheme="minorHAnsi" w:cstheme="minorHAnsi"/>
                <w:sz w:val="24"/>
                <w:szCs w:val="24"/>
              </w:rPr>
            </w:pPr>
          </w:p>
          <w:p w14:paraId="06BAF043" w14:textId="77777777" w:rsidR="00C575FE" w:rsidRDefault="00C575FE" w:rsidP="0038296E">
            <w:pPr>
              <w:spacing w:after="0" w:line="240" w:lineRule="auto"/>
              <w:rPr>
                <w:rFonts w:asciiTheme="minorHAnsi" w:hAnsiTheme="minorHAnsi" w:cstheme="minorHAnsi"/>
                <w:sz w:val="24"/>
                <w:szCs w:val="24"/>
              </w:rPr>
            </w:pPr>
          </w:p>
          <w:p w14:paraId="4C9FF229" w14:textId="77777777" w:rsidR="00C575FE" w:rsidRDefault="00C575FE" w:rsidP="0038296E">
            <w:pPr>
              <w:spacing w:after="0" w:line="240" w:lineRule="auto"/>
              <w:rPr>
                <w:rFonts w:asciiTheme="minorHAnsi" w:hAnsiTheme="minorHAnsi" w:cstheme="minorHAnsi"/>
                <w:sz w:val="24"/>
                <w:szCs w:val="24"/>
              </w:rPr>
            </w:pPr>
          </w:p>
          <w:p w14:paraId="2F19F519" w14:textId="77777777" w:rsidR="00C575FE" w:rsidRDefault="00C575FE" w:rsidP="0038296E">
            <w:pPr>
              <w:spacing w:after="0" w:line="240" w:lineRule="auto"/>
              <w:rPr>
                <w:rFonts w:asciiTheme="minorHAnsi" w:hAnsiTheme="minorHAnsi" w:cstheme="minorHAnsi"/>
                <w:sz w:val="24"/>
                <w:szCs w:val="24"/>
              </w:rPr>
            </w:pPr>
          </w:p>
          <w:p w14:paraId="11DC90A2" w14:textId="77777777" w:rsidR="00C575FE" w:rsidRDefault="00C575FE" w:rsidP="0038296E">
            <w:pPr>
              <w:spacing w:after="0" w:line="240" w:lineRule="auto"/>
              <w:rPr>
                <w:rFonts w:asciiTheme="minorHAnsi" w:hAnsiTheme="minorHAnsi" w:cstheme="minorHAnsi"/>
                <w:sz w:val="24"/>
                <w:szCs w:val="24"/>
              </w:rPr>
            </w:pPr>
          </w:p>
          <w:p w14:paraId="55A55471" w14:textId="77777777" w:rsidR="00C575FE" w:rsidRDefault="00C575FE" w:rsidP="0038296E">
            <w:pPr>
              <w:spacing w:after="0" w:line="240" w:lineRule="auto"/>
              <w:rPr>
                <w:rFonts w:asciiTheme="minorHAnsi" w:hAnsiTheme="minorHAnsi" w:cstheme="minorHAnsi"/>
                <w:sz w:val="24"/>
                <w:szCs w:val="24"/>
              </w:rPr>
            </w:pPr>
          </w:p>
          <w:p w14:paraId="42A558BB" w14:textId="77777777" w:rsidR="00C575FE" w:rsidRDefault="00C575FE" w:rsidP="0038296E">
            <w:pPr>
              <w:spacing w:after="0" w:line="240" w:lineRule="auto"/>
              <w:rPr>
                <w:rFonts w:asciiTheme="minorHAnsi" w:hAnsiTheme="minorHAnsi" w:cstheme="minorHAnsi"/>
                <w:sz w:val="24"/>
                <w:szCs w:val="24"/>
              </w:rPr>
            </w:pPr>
          </w:p>
          <w:p w14:paraId="5C49C411" w14:textId="77777777" w:rsidR="00C575FE" w:rsidRDefault="00C575FE" w:rsidP="0038296E">
            <w:pPr>
              <w:spacing w:after="0" w:line="240" w:lineRule="auto"/>
              <w:rPr>
                <w:rFonts w:asciiTheme="minorHAnsi" w:hAnsiTheme="minorHAnsi" w:cstheme="minorHAnsi"/>
                <w:sz w:val="24"/>
                <w:szCs w:val="24"/>
              </w:rPr>
            </w:pPr>
          </w:p>
          <w:p w14:paraId="14F39A9E" w14:textId="77777777" w:rsidR="00C575FE" w:rsidRDefault="00C575FE" w:rsidP="0038296E">
            <w:pPr>
              <w:spacing w:after="0" w:line="240" w:lineRule="auto"/>
              <w:rPr>
                <w:rFonts w:asciiTheme="minorHAnsi" w:hAnsiTheme="minorHAnsi" w:cstheme="minorHAnsi"/>
                <w:sz w:val="24"/>
                <w:szCs w:val="24"/>
              </w:rPr>
            </w:pPr>
          </w:p>
          <w:p w14:paraId="607F5C17" w14:textId="77777777" w:rsidR="00C575FE" w:rsidRDefault="00C575FE" w:rsidP="0038296E">
            <w:pPr>
              <w:spacing w:after="0" w:line="240" w:lineRule="auto"/>
              <w:rPr>
                <w:rFonts w:asciiTheme="minorHAnsi" w:hAnsiTheme="minorHAnsi" w:cstheme="minorHAnsi"/>
                <w:sz w:val="24"/>
                <w:szCs w:val="24"/>
              </w:rPr>
            </w:pPr>
          </w:p>
          <w:p w14:paraId="10FCBD25" w14:textId="77777777" w:rsidR="00C575FE" w:rsidRDefault="00C575FE" w:rsidP="0038296E">
            <w:pPr>
              <w:spacing w:after="0" w:line="240" w:lineRule="auto"/>
              <w:rPr>
                <w:rFonts w:asciiTheme="minorHAnsi" w:hAnsiTheme="minorHAnsi" w:cstheme="minorHAnsi"/>
                <w:sz w:val="24"/>
                <w:szCs w:val="24"/>
              </w:rPr>
            </w:pPr>
          </w:p>
          <w:p w14:paraId="4AF0DF4D" w14:textId="77777777" w:rsidR="00C575FE" w:rsidRDefault="00C575FE" w:rsidP="0038296E">
            <w:pPr>
              <w:spacing w:after="0" w:line="240" w:lineRule="auto"/>
              <w:rPr>
                <w:rFonts w:asciiTheme="minorHAnsi" w:hAnsiTheme="minorHAnsi" w:cstheme="minorHAnsi"/>
                <w:sz w:val="24"/>
                <w:szCs w:val="24"/>
              </w:rPr>
            </w:pPr>
          </w:p>
        </w:tc>
      </w:tr>
    </w:tbl>
    <w:p w14:paraId="1DE691F6" w14:textId="77777777" w:rsidR="000F74B5" w:rsidRDefault="000F74B5">
      <w:pPr>
        <w:spacing w:after="0" w:line="240" w:lineRule="auto"/>
        <w:rPr>
          <w:rFonts w:asciiTheme="minorHAnsi" w:hAnsiTheme="minorHAnsi" w:cstheme="minorHAnsi"/>
          <w:sz w:val="24"/>
          <w:szCs w:val="24"/>
        </w:rPr>
      </w:pPr>
    </w:p>
    <w:p w14:paraId="317A53E0" w14:textId="77777777" w:rsidR="000F74B5" w:rsidRPr="0038296E" w:rsidRDefault="000F74B5" w:rsidP="000F74B5">
      <w:pPr>
        <w:spacing w:after="0" w:line="240" w:lineRule="auto"/>
        <w:jc w:val="center"/>
        <w:rPr>
          <w:rFonts w:asciiTheme="minorHAnsi" w:hAnsiTheme="minorHAnsi" w:cstheme="minorHAnsi"/>
          <w:b/>
          <w:sz w:val="28"/>
          <w:szCs w:val="24"/>
        </w:rPr>
      </w:pPr>
      <w:r>
        <w:rPr>
          <w:rFonts w:asciiTheme="minorHAnsi" w:hAnsiTheme="minorHAnsi" w:cstheme="minorHAnsi"/>
          <w:sz w:val="24"/>
          <w:szCs w:val="24"/>
        </w:rPr>
        <w:br w:type="page"/>
      </w:r>
      <w:r w:rsidRPr="0038296E">
        <w:rPr>
          <w:rFonts w:asciiTheme="minorHAnsi" w:hAnsiTheme="minorHAnsi" w:cstheme="minorHAnsi"/>
          <w:b/>
          <w:sz w:val="28"/>
          <w:szCs w:val="24"/>
        </w:rPr>
        <w:t>T</w:t>
      </w:r>
      <w:r>
        <w:rPr>
          <w:rFonts w:asciiTheme="minorHAnsi" w:hAnsiTheme="minorHAnsi" w:cstheme="minorHAnsi"/>
          <w:b/>
          <w:sz w:val="28"/>
          <w:szCs w:val="24"/>
        </w:rPr>
        <w:t>-</w:t>
      </w:r>
      <w:r w:rsidRPr="0038296E">
        <w:rPr>
          <w:rFonts w:asciiTheme="minorHAnsi" w:hAnsiTheme="minorHAnsi" w:cstheme="minorHAnsi"/>
          <w:b/>
          <w:sz w:val="28"/>
          <w:szCs w:val="24"/>
        </w:rPr>
        <w:t xml:space="preserve">Chart: How </w:t>
      </w:r>
      <w:r>
        <w:rPr>
          <w:rFonts w:asciiTheme="minorHAnsi" w:hAnsiTheme="minorHAnsi" w:cstheme="minorHAnsi"/>
          <w:b/>
          <w:sz w:val="28"/>
          <w:szCs w:val="24"/>
        </w:rPr>
        <w:t xml:space="preserve">did </w:t>
      </w:r>
      <w:r w:rsidRPr="0038296E">
        <w:rPr>
          <w:rFonts w:asciiTheme="minorHAnsi" w:hAnsiTheme="minorHAnsi" w:cstheme="minorHAnsi"/>
          <w:b/>
          <w:sz w:val="28"/>
          <w:szCs w:val="24"/>
        </w:rPr>
        <w:t>the Two Bobbies</w:t>
      </w:r>
      <w:r>
        <w:rPr>
          <w:rFonts w:asciiTheme="minorHAnsi" w:hAnsiTheme="minorHAnsi" w:cstheme="minorHAnsi"/>
          <w:b/>
          <w:sz w:val="28"/>
          <w:szCs w:val="24"/>
        </w:rPr>
        <w:t>’ Friendship Help Them Overcome Hardship?</w:t>
      </w:r>
    </w:p>
    <w:tbl>
      <w:tblPr>
        <w:tblStyle w:val="TableGrid"/>
        <w:tblW w:w="0" w:type="auto"/>
        <w:tblLook w:val="04A0" w:firstRow="1" w:lastRow="0" w:firstColumn="1" w:lastColumn="0" w:noHBand="0" w:noVBand="1"/>
      </w:tblPr>
      <w:tblGrid>
        <w:gridCol w:w="5508"/>
        <w:gridCol w:w="5508"/>
      </w:tblGrid>
      <w:tr w:rsidR="000F74B5" w:rsidRPr="0038296E" w14:paraId="77386C35" w14:textId="77777777" w:rsidTr="00CC62B6">
        <w:tc>
          <w:tcPr>
            <w:tcW w:w="5508" w:type="dxa"/>
            <w:vAlign w:val="center"/>
          </w:tcPr>
          <w:p w14:paraId="3CF0731F" w14:textId="77777777" w:rsidR="000F74B5" w:rsidRDefault="000F74B5" w:rsidP="00CC62B6">
            <w:pPr>
              <w:spacing w:after="0" w:line="240" w:lineRule="auto"/>
              <w:jc w:val="center"/>
              <w:rPr>
                <w:rFonts w:asciiTheme="minorHAnsi" w:hAnsiTheme="minorHAnsi" w:cstheme="minorHAnsi"/>
                <w:b/>
                <w:sz w:val="28"/>
                <w:szCs w:val="24"/>
              </w:rPr>
            </w:pPr>
          </w:p>
          <w:p w14:paraId="6F7D2F52" w14:textId="77777777" w:rsidR="000F74B5" w:rsidRDefault="000F74B5" w:rsidP="00CC62B6">
            <w:pPr>
              <w:spacing w:after="0" w:line="240" w:lineRule="auto"/>
              <w:jc w:val="center"/>
              <w:rPr>
                <w:rFonts w:asciiTheme="minorHAnsi" w:hAnsiTheme="minorHAnsi" w:cstheme="minorHAnsi"/>
                <w:b/>
                <w:sz w:val="28"/>
                <w:szCs w:val="24"/>
              </w:rPr>
            </w:pPr>
            <w:r w:rsidRPr="0038296E">
              <w:rPr>
                <w:rFonts w:asciiTheme="minorHAnsi" w:hAnsiTheme="minorHAnsi" w:cstheme="minorHAnsi"/>
                <w:b/>
                <w:sz w:val="28"/>
                <w:szCs w:val="24"/>
              </w:rPr>
              <w:t>Bobb</w:t>
            </w:r>
            <w:r>
              <w:rPr>
                <w:rFonts w:asciiTheme="minorHAnsi" w:hAnsiTheme="minorHAnsi" w:cstheme="minorHAnsi"/>
                <w:b/>
                <w:sz w:val="28"/>
                <w:szCs w:val="24"/>
              </w:rPr>
              <w:t>i</w:t>
            </w:r>
            <w:r w:rsidRPr="0038296E">
              <w:rPr>
                <w:rFonts w:asciiTheme="minorHAnsi" w:hAnsiTheme="minorHAnsi" w:cstheme="minorHAnsi"/>
                <w:b/>
                <w:sz w:val="28"/>
                <w:szCs w:val="24"/>
              </w:rPr>
              <w:t>, the Dog</w:t>
            </w:r>
          </w:p>
          <w:p w14:paraId="308D4C6F" w14:textId="77777777" w:rsidR="000F74B5" w:rsidRPr="0038296E" w:rsidRDefault="000F74B5" w:rsidP="00CC62B6">
            <w:pPr>
              <w:spacing w:after="0" w:line="240" w:lineRule="auto"/>
              <w:jc w:val="center"/>
              <w:rPr>
                <w:rFonts w:asciiTheme="minorHAnsi" w:hAnsiTheme="minorHAnsi" w:cstheme="minorHAnsi"/>
                <w:b/>
                <w:sz w:val="28"/>
                <w:szCs w:val="24"/>
              </w:rPr>
            </w:pPr>
          </w:p>
        </w:tc>
        <w:tc>
          <w:tcPr>
            <w:tcW w:w="5508" w:type="dxa"/>
            <w:vAlign w:val="center"/>
          </w:tcPr>
          <w:p w14:paraId="37BA0AAD" w14:textId="77777777" w:rsidR="000F74B5" w:rsidRPr="0038296E" w:rsidRDefault="000F74B5" w:rsidP="00CC62B6">
            <w:pPr>
              <w:spacing w:after="0" w:line="240" w:lineRule="auto"/>
              <w:jc w:val="center"/>
              <w:rPr>
                <w:rFonts w:asciiTheme="minorHAnsi" w:hAnsiTheme="minorHAnsi" w:cstheme="minorHAnsi"/>
                <w:b/>
                <w:sz w:val="28"/>
                <w:szCs w:val="24"/>
              </w:rPr>
            </w:pPr>
            <w:r>
              <w:rPr>
                <w:rFonts w:asciiTheme="minorHAnsi" w:hAnsiTheme="minorHAnsi" w:cstheme="minorHAnsi"/>
                <w:b/>
                <w:sz w:val="28"/>
                <w:szCs w:val="24"/>
              </w:rPr>
              <w:t>Bob Cat</w:t>
            </w:r>
          </w:p>
        </w:tc>
      </w:tr>
      <w:tr w:rsidR="000F74B5" w14:paraId="5F38CA6B" w14:textId="77777777" w:rsidTr="00CC62B6">
        <w:tc>
          <w:tcPr>
            <w:tcW w:w="5508" w:type="dxa"/>
          </w:tcPr>
          <w:p w14:paraId="4A9C1388" w14:textId="77777777" w:rsidR="000F74B5" w:rsidRDefault="000F74B5" w:rsidP="00CC62B6">
            <w:pPr>
              <w:spacing w:after="0" w:line="240" w:lineRule="auto"/>
              <w:rPr>
                <w:rFonts w:asciiTheme="minorHAnsi" w:hAnsiTheme="minorHAnsi" w:cstheme="minorHAnsi"/>
                <w:sz w:val="24"/>
                <w:szCs w:val="24"/>
              </w:rPr>
            </w:pPr>
          </w:p>
        </w:tc>
        <w:tc>
          <w:tcPr>
            <w:tcW w:w="5508" w:type="dxa"/>
          </w:tcPr>
          <w:p w14:paraId="60A61FFF" w14:textId="77777777" w:rsidR="000F74B5" w:rsidRDefault="000F74B5" w:rsidP="00CC62B6">
            <w:pPr>
              <w:spacing w:after="0" w:line="240" w:lineRule="auto"/>
              <w:rPr>
                <w:rFonts w:asciiTheme="minorHAnsi" w:hAnsiTheme="minorHAnsi" w:cstheme="minorHAnsi"/>
                <w:sz w:val="24"/>
                <w:szCs w:val="24"/>
              </w:rPr>
            </w:pPr>
          </w:p>
          <w:p w14:paraId="60266070" w14:textId="77777777" w:rsidR="000F74B5" w:rsidRDefault="000F74B5" w:rsidP="00CC62B6">
            <w:pPr>
              <w:spacing w:after="0" w:line="240" w:lineRule="auto"/>
              <w:rPr>
                <w:rFonts w:asciiTheme="minorHAnsi" w:hAnsiTheme="minorHAnsi" w:cstheme="minorHAnsi"/>
                <w:sz w:val="24"/>
                <w:szCs w:val="24"/>
              </w:rPr>
            </w:pPr>
          </w:p>
          <w:p w14:paraId="3B4E8A9F" w14:textId="77777777" w:rsidR="000F74B5" w:rsidRDefault="000F74B5" w:rsidP="00CC62B6">
            <w:pPr>
              <w:spacing w:after="0" w:line="240" w:lineRule="auto"/>
              <w:rPr>
                <w:rFonts w:asciiTheme="minorHAnsi" w:hAnsiTheme="minorHAnsi" w:cstheme="minorHAnsi"/>
                <w:sz w:val="24"/>
                <w:szCs w:val="24"/>
              </w:rPr>
            </w:pPr>
          </w:p>
          <w:p w14:paraId="4F28B8BF" w14:textId="77777777" w:rsidR="000F74B5" w:rsidRDefault="000F74B5" w:rsidP="00CC62B6">
            <w:pPr>
              <w:spacing w:after="0" w:line="240" w:lineRule="auto"/>
              <w:rPr>
                <w:rFonts w:asciiTheme="minorHAnsi" w:hAnsiTheme="minorHAnsi" w:cstheme="minorHAnsi"/>
                <w:sz w:val="24"/>
                <w:szCs w:val="24"/>
              </w:rPr>
            </w:pPr>
          </w:p>
          <w:p w14:paraId="6844600F" w14:textId="77777777" w:rsidR="000F74B5" w:rsidRDefault="000F74B5" w:rsidP="00CC62B6">
            <w:pPr>
              <w:spacing w:after="0" w:line="240" w:lineRule="auto"/>
              <w:rPr>
                <w:rFonts w:asciiTheme="minorHAnsi" w:hAnsiTheme="minorHAnsi" w:cstheme="minorHAnsi"/>
                <w:sz w:val="24"/>
                <w:szCs w:val="24"/>
              </w:rPr>
            </w:pPr>
          </w:p>
          <w:p w14:paraId="22261623" w14:textId="77777777" w:rsidR="000F74B5" w:rsidRDefault="000F74B5" w:rsidP="00CC62B6">
            <w:pPr>
              <w:spacing w:after="0" w:line="240" w:lineRule="auto"/>
              <w:rPr>
                <w:rFonts w:asciiTheme="minorHAnsi" w:hAnsiTheme="minorHAnsi" w:cstheme="minorHAnsi"/>
                <w:sz w:val="24"/>
                <w:szCs w:val="24"/>
              </w:rPr>
            </w:pPr>
          </w:p>
          <w:p w14:paraId="2A2C0BC4" w14:textId="77777777" w:rsidR="000F74B5" w:rsidRDefault="000F74B5" w:rsidP="00CC62B6">
            <w:pPr>
              <w:spacing w:after="0" w:line="240" w:lineRule="auto"/>
              <w:rPr>
                <w:rFonts w:asciiTheme="minorHAnsi" w:hAnsiTheme="minorHAnsi" w:cstheme="minorHAnsi"/>
                <w:sz w:val="24"/>
                <w:szCs w:val="24"/>
              </w:rPr>
            </w:pPr>
          </w:p>
          <w:p w14:paraId="76CC29E1" w14:textId="77777777" w:rsidR="000F74B5" w:rsidRDefault="000F74B5" w:rsidP="00CC62B6">
            <w:pPr>
              <w:spacing w:after="0" w:line="240" w:lineRule="auto"/>
              <w:rPr>
                <w:rFonts w:asciiTheme="minorHAnsi" w:hAnsiTheme="minorHAnsi" w:cstheme="minorHAnsi"/>
                <w:sz w:val="24"/>
                <w:szCs w:val="24"/>
              </w:rPr>
            </w:pPr>
          </w:p>
          <w:p w14:paraId="116F881D" w14:textId="77777777" w:rsidR="000F74B5" w:rsidRDefault="000F74B5" w:rsidP="00CC62B6">
            <w:pPr>
              <w:spacing w:after="0" w:line="240" w:lineRule="auto"/>
              <w:rPr>
                <w:rFonts w:asciiTheme="minorHAnsi" w:hAnsiTheme="minorHAnsi" w:cstheme="minorHAnsi"/>
                <w:sz w:val="24"/>
                <w:szCs w:val="24"/>
              </w:rPr>
            </w:pPr>
          </w:p>
          <w:p w14:paraId="7EC57F3F" w14:textId="77777777" w:rsidR="000F74B5" w:rsidRDefault="000F74B5" w:rsidP="00CC62B6">
            <w:pPr>
              <w:spacing w:after="0" w:line="240" w:lineRule="auto"/>
              <w:rPr>
                <w:rFonts w:asciiTheme="minorHAnsi" w:hAnsiTheme="minorHAnsi" w:cstheme="minorHAnsi"/>
                <w:sz w:val="24"/>
                <w:szCs w:val="24"/>
              </w:rPr>
            </w:pPr>
          </w:p>
          <w:p w14:paraId="79AF955C" w14:textId="77777777" w:rsidR="000F74B5" w:rsidRDefault="000F74B5" w:rsidP="00CC62B6">
            <w:pPr>
              <w:spacing w:after="0" w:line="240" w:lineRule="auto"/>
              <w:rPr>
                <w:rFonts w:asciiTheme="minorHAnsi" w:hAnsiTheme="minorHAnsi" w:cstheme="minorHAnsi"/>
                <w:sz w:val="24"/>
                <w:szCs w:val="24"/>
              </w:rPr>
            </w:pPr>
          </w:p>
          <w:p w14:paraId="6001E5D4" w14:textId="77777777" w:rsidR="000F74B5" w:rsidRDefault="000F74B5" w:rsidP="00CC62B6">
            <w:pPr>
              <w:spacing w:after="0" w:line="240" w:lineRule="auto"/>
              <w:rPr>
                <w:rFonts w:asciiTheme="minorHAnsi" w:hAnsiTheme="minorHAnsi" w:cstheme="minorHAnsi"/>
                <w:sz w:val="24"/>
                <w:szCs w:val="24"/>
              </w:rPr>
            </w:pPr>
          </w:p>
          <w:p w14:paraId="43DAD626" w14:textId="77777777" w:rsidR="000F74B5" w:rsidRDefault="000F74B5" w:rsidP="00CC62B6">
            <w:pPr>
              <w:spacing w:after="0" w:line="240" w:lineRule="auto"/>
              <w:rPr>
                <w:rFonts w:asciiTheme="minorHAnsi" w:hAnsiTheme="minorHAnsi" w:cstheme="minorHAnsi"/>
                <w:sz w:val="24"/>
                <w:szCs w:val="24"/>
              </w:rPr>
            </w:pPr>
          </w:p>
          <w:p w14:paraId="3D564B5E" w14:textId="77777777" w:rsidR="000F74B5" w:rsidRDefault="000F74B5" w:rsidP="00CC62B6">
            <w:pPr>
              <w:spacing w:after="0" w:line="240" w:lineRule="auto"/>
              <w:rPr>
                <w:rFonts w:asciiTheme="minorHAnsi" w:hAnsiTheme="minorHAnsi" w:cstheme="minorHAnsi"/>
                <w:sz w:val="24"/>
                <w:szCs w:val="24"/>
              </w:rPr>
            </w:pPr>
          </w:p>
          <w:p w14:paraId="32962DA4" w14:textId="77777777" w:rsidR="000F74B5" w:rsidRDefault="000F74B5" w:rsidP="00CC62B6">
            <w:pPr>
              <w:spacing w:after="0" w:line="240" w:lineRule="auto"/>
              <w:rPr>
                <w:rFonts w:asciiTheme="minorHAnsi" w:hAnsiTheme="minorHAnsi" w:cstheme="minorHAnsi"/>
                <w:sz w:val="24"/>
                <w:szCs w:val="24"/>
              </w:rPr>
            </w:pPr>
          </w:p>
          <w:p w14:paraId="4661B3E9" w14:textId="77777777" w:rsidR="000F74B5" w:rsidRDefault="000F74B5" w:rsidP="00CC62B6">
            <w:pPr>
              <w:spacing w:after="0" w:line="240" w:lineRule="auto"/>
              <w:rPr>
                <w:rFonts w:asciiTheme="minorHAnsi" w:hAnsiTheme="minorHAnsi" w:cstheme="minorHAnsi"/>
                <w:sz w:val="24"/>
                <w:szCs w:val="24"/>
              </w:rPr>
            </w:pPr>
          </w:p>
          <w:p w14:paraId="2D3FC87D" w14:textId="77777777" w:rsidR="000F74B5" w:rsidRDefault="000F74B5" w:rsidP="00CC62B6">
            <w:pPr>
              <w:spacing w:after="0" w:line="240" w:lineRule="auto"/>
              <w:rPr>
                <w:rFonts w:asciiTheme="minorHAnsi" w:hAnsiTheme="minorHAnsi" w:cstheme="minorHAnsi"/>
                <w:sz w:val="24"/>
                <w:szCs w:val="24"/>
              </w:rPr>
            </w:pPr>
          </w:p>
          <w:p w14:paraId="02FB2AE5" w14:textId="77777777" w:rsidR="000F74B5" w:rsidRDefault="000F74B5" w:rsidP="00CC62B6">
            <w:pPr>
              <w:spacing w:after="0" w:line="240" w:lineRule="auto"/>
              <w:rPr>
                <w:rFonts w:asciiTheme="minorHAnsi" w:hAnsiTheme="minorHAnsi" w:cstheme="minorHAnsi"/>
                <w:sz w:val="24"/>
                <w:szCs w:val="24"/>
              </w:rPr>
            </w:pPr>
          </w:p>
          <w:p w14:paraId="78A9519B" w14:textId="77777777" w:rsidR="000F74B5" w:rsidRDefault="000F74B5" w:rsidP="00CC62B6">
            <w:pPr>
              <w:spacing w:after="0" w:line="240" w:lineRule="auto"/>
              <w:rPr>
                <w:rFonts w:asciiTheme="minorHAnsi" w:hAnsiTheme="minorHAnsi" w:cstheme="minorHAnsi"/>
                <w:sz w:val="24"/>
                <w:szCs w:val="24"/>
              </w:rPr>
            </w:pPr>
          </w:p>
          <w:p w14:paraId="12AC8CEB" w14:textId="77777777" w:rsidR="000F74B5" w:rsidRDefault="000F74B5" w:rsidP="00CC62B6">
            <w:pPr>
              <w:spacing w:after="0" w:line="240" w:lineRule="auto"/>
              <w:rPr>
                <w:rFonts w:asciiTheme="minorHAnsi" w:hAnsiTheme="minorHAnsi" w:cstheme="minorHAnsi"/>
                <w:sz w:val="24"/>
                <w:szCs w:val="24"/>
              </w:rPr>
            </w:pPr>
          </w:p>
          <w:p w14:paraId="00A6C341" w14:textId="77777777" w:rsidR="000F74B5" w:rsidRDefault="000F74B5" w:rsidP="00CC62B6">
            <w:pPr>
              <w:spacing w:after="0" w:line="240" w:lineRule="auto"/>
              <w:rPr>
                <w:rFonts w:asciiTheme="minorHAnsi" w:hAnsiTheme="minorHAnsi" w:cstheme="minorHAnsi"/>
                <w:sz w:val="24"/>
                <w:szCs w:val="24"/>
              </w:rPr>
            </w:pPr>
          </w:p>
          <w:p w14:paraId="189D4AB7" w14:textId="77777777" w:rsidR="000F74B5" w:rsidRDefault="000F74B5" w:rsidP="00CC62B6">
            <w:pPr>
              <w:spacing w:after="0" w:line="240" w:lineRule="auto"/>
              <w:rPr>
                <w:rFonts w:asciiTheme="minorHAnsi" w:hAnsiTheme="minorHAnsi" w:cstheme="minorHAnsi"/>
                <w:sz w:val="24"/>
                <w:szCs w:val="24"/>
              </w:rPr>
            </w:pPr>
          </w:p>
          <w:p w14:paraId="65480780" w14:textId="77777777" w:rsidR="000F74B5" w:rsidRDefault="000F74B5" w:rsidP="00CC62B6">
            <w:pPr>
              <w:spacing w:after="0" w:line="240" w:lineRule="auto"/>
              <w:rPr>
                <w:rFonts w:asciiTheme="minorHAnsi" w:hAnsiTheme="minorHAnsi" w:cstheme="minorHAnsi"/>
                <w:sz w:val="24"/>
                <w:szCs w:val="24"/>
              </w:rPr>
            </w:pPr>
          </w:p>
          <w:p w14:paraId="1754A79C" w14:textId="77777777" w:rsidR="000F74B5" w:rsidRDefault="000F74B5" w:rsidP="00CC62B6">
            <w:pPr>
              <w:spacing w:after="0" w:line="240" w:lineRule="auto"/>
              <w:rPr>
                <w:rFonts w:asciiTheme="minorHAnsi" w:hAnsiTheme="minorHAnsi" w:cstheme="minorHAnsi"/>
                <w:sz w:val="24"/>
                <w:szCs w:val="24"/>
              </w:rPr>
            </w:pPr>
          </w:p>
          <w:p w14:paraId="25AECF42" w14:textId="77777777" w:rsidR="000F74B5" w:rsidRDefault="000F74B5" w:rsidP="00CC62B6">
            <w:pPr>
              <w:spacing w:after="0" w:line="240" w:lineRule="auto"/>
              <w:rPr>
                <w:rFonts w:asciiTheme="minorHAnsi" w:hAnsiTheme="minorHAnsi" w:cstheme="minorHAnsi"/>
                <w:sz w:val="24"/>
                <w:szCs w:val="24"/>
              </w:rPr>
            </w:pPr>
          </w:p>
          <w:p w14:paraId="3E51EAAC" w14:textId="77777777" w:rsidR="000F74B5" w:rsidRDefault="000F74B5" w:rsidP="00CC62B6">
            <w:pPr>
              <w:spacing w:after="0" w:line="240" w:lineRule="auto"/>
              <w:rPr>
                <w:rFonts w:asciiTheme="minorHAnsi" w:hAnsiTheme="minorHAnsi" w:cstheme="minorHAnsi"/>
                <w:sz w:val="24"/>
                <w:szCs w:val="24"/>
              </w:rPr>
            </w:pPr>
          </w:p>
          <w:p w14:paraId="67A49E33" w14:textId="77777777" w:rsidR="000F74B5" w:rsidRDefault="000F74B5" w:rsidP="00CC62B6">
            <w:pPr>
              <w:spacing w:after="0" w:line="240" w:lineRule="auto"/>
              <w:rPr>
                <w:rFonts w:asciiTheme="minorHAnsi" w:hAnsiTheme="minorHAnsi" w:cstheme="minorHAnsi"/>
                <w:sz w:val="24"/>
                <w:szCs w:val="24"/>
              </w:rPr>
            </w:pPr>
          </w:p>
          <w:p w14:paraId="315602F0" w14:textId="77777777" w:rsidR="000F74B5" w:rsidRDefault="000F74B5" w:rsidP="00CC62B6">
            <w:pPr>
              <w:spacing w:after="0" w:line="240" w:lineRule="auto"/>
              <w:rPr>
                <w:rFonts w:asciiTheme="minorHAnsi" w:hAnsiTheme="minorHAnsi" w:cstheme="minorHAnsi"/>
                <w:sz w:val="24"/>
                <w:szCs w:val="24"/>
              </w:rPr>
            </w:pPr>
          </w:p>
          <w:p w14:paraId="4BBB870E" w14:textId="77777777" w:rsidR="000F74B5" w:rsidRDefault="000F74B5" w:rsidP="00CC62B6">
            <w:pPr>
              <w:spacing w:after="0" w:line="240" w:lineRule="auto"/>
              <w:rPr>
                <w:rFonts w:asciiTheme="minorHAnsi" w:hAnsiTheme="minorHAnsi" w:cstheme="minorHAnsi"/>
                <w:sz w:val="24"/>
                <w:szCs w:val="24"/>
              </w:rPr>
            </w:pPr>
          </w:p>
          <w:p w14:paraId="74390411" w14:textId="77777777" w:rsidR="000F74B5" w:rsidRDefault="000F74B5" w:rsidP="00CC62B6">
            <w:pPr>
              <w:spacing w:after="0" w:line="240" w:lineRule="auto"/>
              <w:rPr>
                <w:rFonts w:asciiTheme="minorHAnsi" w:hAnsiTheme="minorHAnsi" w:cstheme="minorHAnsi"/>
                <w:sz w:val="24"/>
                <w:szCs w:val="24"/>
              </w:rPr>
            </w:pPr>
          </w:p>
          <w:p w14:paraId="4A5DF42A" w14:textId="77777777" w:rsidR="000F74B5" w:rsidRDefault="000F74B5" w:rsidP="00CC62B6">
            <w:pPr>
              <w:spacing w:after="0" w:line="240" w:lineRule="auto"/>
              <w:rPr>
                <w:rFonts w:asciiTheme="minorHAnsi" w:hAnsiTheme="minorHAnsi" w:cstheme="minorHAnsi"/>
                <w:sz w:val="24"/>
                <w:szCs w:val="24"/>
              </w:rPr>
            </w:pPr>
          </w:p>
          <w:p w14:paraId="116CCFFE" w14:textId="77777777" w:rsidR="000F74B5" w:rsidRDefault="000F74B5" w:rsidP="00CC62B6">
            <w:pPr>
              <w:spacing w:after="0" w:line="240" w:lineRule="auto"/>
              <w:rPr>
                <w:rFonts w:asciiTheme="minorHAnsi" w:hAnsiTheme="minorHAnsi" w:cstheme="minorHAnsi"/>
                <w:sz w:val="24"/>
                <w:szCs w:val="24"/>
              </w:rPr>
            </w:pPr>
          </w:p>
          <w:p w14:paraId="167409DC" w14:textId="77777777" w:rsidR="000F74B5" w:rsidRDefault="000F74B5" w:rsidP="00CC62B6">
            <w:pPr>
              <w:spacing w:after="0" w:line="240" w:lineRule="auto"/>
              <w:rPr>
                <w:rFonts w:asciiTheme="minorHAnsi" w:hAnsiTheme="minorHAnsi" w:cstheme="minorHAnsi"/>
                <w:sz w:val="24"/>
                <w:szCs w:val="24"/>
              </w:rPr>
            </w:pPr>
          </w:p>
          <w:p w14:paraId="7CAAF471" w14:textId="77777777" w:rsidR="000F74B5" w:rsidRDefault="000F74B5" w:rsidP="00CC62B6">
            <w:pPr>
              <w:spacing w:after="0" w:line="240" w:lineRule="auto"/>
              <w:rPr>
                <w:rFonts w:asciiTheme="minorHAnsi" w:hAnsiTheme="minorHAnsi" w:cstheme="minorHAnsi"/>
                <w:sz w:val="24"/>
                <w:szCs w:val="24"/>
              </w:rPr>
            </w:pPr>
          </w:p>
          <w:p w14:paraId="457083BE" w14:textId="77777777" w:rsidR="000F74B5" w:rsidRDefault="000F74B5" w:rsidP="00CC62B6">
            <w:pPr>
              <w:spacing w:after="0" w:line="240" w:lineRule="auto"/>
              <w:rPr>
                <w:rFonts w:asciiTheme="minorHAnsi" w:hAnsiTheme="minorHAnsi" w:cstheme="minorHAnsi"/>
                <w:sz w:val="24"/>
                <w:szCs w:val="24"/>
              </w:rPr>
            </w:pPr>
          </w:p>
          <w:p w14:paraId="087AF10F" w14:textId="77777777" w:rsidR="000F74B5" w:rsidRDefault="000F74B5" w:rsidP="00CC62B6">
            <w:pPr>
              <w:spacing w:after="0" w:line="240" w:lineRule="auto"/>
              <w:rPr>
                <w:rFonts w:asciiTheme="minorHAnsi" w:hAnsiTheme="minorHAnsi" w:cstheme="minorHAnsi"/>
                <w:sz w:val="24"/>
                <w:szCs w:val="24"/>
              </w:rPr>
            </w:pPr>
          </w:p>
          <w:p w14:paraId="6F7E888A" w14:textId="77777777" w:rsidR="000F74B5" w:rsidRDefault="000F74B5" w:rsidP="00CC62B6">
            <w:pPr>
              <w:spacing w:after="0" w:line="240" w:lineRule="auto"/>
              <w:rPr>
                <w:rFonts w:asciiTheme="minorHAnsi" w:hAnsiTheme="minorHAnsi" w:cstheme="minorHAnsi"/>
                <w:sz w:val="24"/>
                <w:szCs w:val="24"/>
              </w:rPr>
            </w:pPr>
          </w:p>
          <w:p w14:paraId="644909E5" w14:textId="77777777" w:rsidR="000F74B5" w:rsidRDefault="000F74B5" w:rsidP="00CC62B6">
            <w:pPr>
              <w:spacing w:after="0" w:line="240" w:lineRule="auto"/>
              <w:rPr>
                <w:rFonts w:asciiTheme="minorHAnsi" w:hAnsiTheme="minorHAnsi" w:cstheme="minorHAnsi"/>
                <w:sz w:val="24"/>
                <w:szCs w:val="24"/>
              </w:rPr>
            </w:pPr>
          </w:p>
          <w:p w14:paraId="610D8875" w14:textId="77777777" w:rsidR="000F74B5" w:rsidRDefault="000F74B5" w:rsidP="00CC62B6">
            <w:pPr>
              <w:spacing w:after="0" w:line="240" w:lineRule="auto"/>
              <w:rPr>
                <w:rFonts w:asciiTheme="minorHAnsi" w:hAnsiTheme="minorHAnsi" w:cstheme="minorHAnsi"/>
                <w:sz w:val="24"/>
                <w:szCs w:val="24"/>
              </w:rPr>
            </w:pPr>
          </w:p>
        </w:tc>
      </w:tr>
    </w:tbl>
    <w:p w14:paraId="20BA4383" w14:textId="77777777" w:rsidR="000F74B5" w:rsidRDefault="000F74B5">
      <w:pPr>
        <w:spacing w:after="0" w:line="240" w:lineRule="auto"/>
        <w:rPr>
          <w:rFonts w:asciiTheme="minorHAnsi" w:hAnsiTheme="minorHAnsi" w:cstheme="minorHAnsi"/>
          <w:sz w:val="24"/>
          <w:szCs w:val="24"/>
        </w:rPr>
      </w:pPr>
    </w:p>
    <w:p w14:paraId="24BCCDDC" w14:textId="77777777" w:rsidR="005B457B" w:rsidRDefault="005B457B">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7A323F85" w14:textId="77777777" w:rsidR="00E93F37" w:rsidRDefault="00E93F37" w:rsidP="00E93F37">
      <w:pPr>
        <w:spacing w:after="0" w:line="240" w:lineRule="auto"/>
        <w:jc w:val="center"/>
        <w:rPr>
          <w:rFonts w:asciiTheme="minorHAnsi" w:hAnsiTheme="minorHAnsi" w:cstheme="minorHAnsi"/>
          <w:b/>
          <w:sz w:val="28"/>
          <w:szCs w:val="24"/>
        </w:rPr>
      </w:pPr>
      <w:r>
        <w:rPr>
          <w:rFonts w:asciiTheme="minorHAnsi" w:hAnsiTheme="minorHAnsi" w:cstheme="minorHAnsi"/>
          <w:b/>
          <w:sz w:val="28"/>
          <w:szCs w:val="24"/>
        </w:rPr>
        <w:t>Circle Map</w:t>
      </w:r>
      <w:r w:rsidRPr="0038296E">
        <w:rPr>
          <w:rFonts w:asciiTheme="minorHAnsi" w:hAnsiTheme="minorHAnsi" w:cstheme="minorHAnsi"/>
          <w:b/>
          <w:sz w:val="28"/>
          <w:szCs w:val="24"/>
        </w:rPr>
        <w:t xml:space="preserve">: </w:t>
      </w:r>
      <w:r>
        <w:rPr>
          <w:rFonts w:asciiTheme="minorHAnsi" w:hAnsiTheme="minorHAnsi" w:cstheme="minorHAnsi"/>
          <w:b/>
          <w:sz w:val="28"/>
          <w:szCs w:val="24"/>
        </w:rPr>
        <w:t>Examples of Devastation from the Text and Illustrations</w:t>
      </w:r>
    </w:p>
    <w:p w14:paraId="74BBBFE8" w14:textId="77777777" w:rsidR="00E93F37" w:rsidRDefault="00E93F37" w:rsidP="00E93F37">
      <w:pPr>
        <w:spacing w:after="0" w:line="240" w:lineRule="auto"/>
        <w:rPr>
          <w:rFonts w:asciiTheme="minorHAnsi" w:hAnsiTheme="minorHAnsi" w:cstheme="minorHAnsi"/>
          <w:sz w:val="24"/>
          <w:szCs w:val="24"/>
        </w:rPr>
      </w:pPr>
    </w:p>
    <w:p w14:paraId="61BE2B61" w14:textId="77777777" w:rsidR="00E93F37" w:rsidRPr="000C7478" w:rsidRDefault="00E93F37" w:rsidP="00E93F37">
      <w:pPr>
        <w:spacing w:after="0" w:line="240" w:lineRule="auto"/>
        <w:rPr>
          <w:rFonts w:asciiTheme="minorHAnsi" w:hAnsiTheme="minorHAnsi" w:cstheme="minorHAnsi"/>
          <w:sz w:val="24"/>
          <w:szCs w:val="24"/>
        </w:rPr>
      </w:pPr>
      <w:r w:rsidRPr="00450A55">
        <w:rPr>
          <w:rFonts w:asciiTheme="minorHAnsi" w:hAnsiTheme="minorHAnsi" w:cstheme="minorHAnsi"/>
          <w:noProof/>
          <w:sz w:val="24"/>
          <w:szCs w:val="24"/>
        </w:rPr>
        <mc:AlternateContent>
          <mc:Choice Requires="wps">
            <w:drawing>
              <wp:anchor distT="0" distB="0" distL="114300" distR="114300" simplePos="0" relativeHeight="251696128" behindDoc="0" locked="0" layoutInCell="1" allowOverlap="1" wp14:anchorId="2AD88F08" wp14:editId="50F400B8">
                <wp:simplePos x="0" y="0"/>
                <wp:positionH relativeFrom="column">
                  <wp:posOffset>2381250</wp:posOffset>
                </wp:positionH>
                <wp:positionV relativeFrom="paragraph">
                  <wp:posOffset>856615</wp:posOffset>
                </wp:positionV>
                <wp:extent cx="1400175" cy="423545"/>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23545"/>
                        </a:xfrm>
                        <a:prstGeom prst="rect">
                          <a:avLst/>
                        </a:prstGeom>
                        <a:solidFill>
                          <a:srgbClr val="FFFFFF"/>
                        </a:solidFill>
                        <a:ln w="9525">
                          <a:noFill/>
                          <a:miter lim="800000"/>
                          <a:headEnd/>
                          <a:tailEnd/>
                        </a:ln>
                      </wps:spPr>
                      <wps:txbx>
                        <w:txbxContent>
                          <w:p w14:paraId="136610FB" w14:textId="77777777" w:rsidR="00E93F37" w:rsidRDefault="00E93F37" w:rsidP="00E93F37">
                            <w:r>
                              <w:t>Buckled streets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87.5pt;margin-top:67.45pt;width:110.2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" stroked="f">
                <v:textbox style="mso-fit-shape-to-text:t">
                  <w:txbxContent>
                    <w:p w:rsidR="00E93F37" w:rsidRDefault="00E93F37" w:rsidP="00E93F37">
                      <w:r>
                        <w:t>Buckled streets</w:t>
                      </w:r>
                    </w:p>
                  </w:txbxContent>
                </v:textbox>
              </v:shape>
            </w:pict>
          </mc:Fallback>
        </mc:AlternateContent>
      </w:r>
      <w:r w:rsidRPr="005A13D5">
        <w:rPr>
          <w:rFonts w:asciiTheme="minorHAnsi" w:hAnsiTheme="minorHAnsi" w:cstheme="minorHAnsi"/>
          <w:noProof/>
          <w:sz w:val="24"/>
          <w:szCs w:val="24"/>
        </w:rPr>
        <mc:AlternateContent>
          <mc:Choice Requires="wps">
            <w:drawing>
              <wp:anchor distT="0" distB="0" distL="114300" distR="114300" simplePos="0" relativeHeight="251699200" behindDoc="0" locked="0" layoutInCell="1" allowOverlap="1" wp14:anchorId="3BCC7261" wp14:editId="2D4CBD6B">
                <wp:simplePos x="0" y="0"/>
                <wp:positionH relativeFrom="column">
                  <wp:posOffset>704850</wp:posOffset>
                </wp:positionH>
                <wp:positionV relativeFrom="paragraph">
                  <wp:posOffset>2751455</wp:posOffset>
                </wp:positionV>
                <wp:extent cx="1504950" cy="42354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23545"/>
                        </a:xfrm>
                        <a:prstGeom prst="rect">
                          <a:avLst/>
                        </a:prstGeom>
                        <a:solidFill>
                          <a:srgbClr val="FFFFFF"/>
                        </a:solidFill>
                        <a:ln w="9525">
                          <a:noFill/>
                          <a:miter lim="800000"/>
                          <a:headEnd/>
                          <a:tailEnd/>
                        </a:ln>
                      </wps:spPr>
                      <wps:txbx>
                        <w:txbxContent>
                          <w:p w14:paraId="77D8753B" w14:textId="77777777" w:rsidR="00E93F37" w:rsidRDefault="00E93F37" w:rsidP="00E93F37">
                            <w:r>
                              <w:t>Uprooted trees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55.5pt;margin-top:216.65pt;width:118.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" stroked="f">
                <v:textbox style="mso-fit-shape-to-text:t">
                  <w:txbxContent>
                    <w:p w:rsidR="00E93F37" w:rsidRDefault="00E93F37" w:rsidP="00E93F37">
                      <w:r>
                        <w:t>Uprooted trees</w:t>
                      </w:r>
                    </w:p>
                  </w:txbxContent>
                </v:textbox>
              </v:shape>
            </w:pict>
          </mc:Fallback>
        </mc:AlternateContent>
      </w:r>
      <w:r w:rsidRPr="00B41413">
        <w:rPr>
          <w:rFonts w:asciiTheme="minorHAnsi" w:hAnsiTheme="minorHAnsi" w:cstheme="minorHAnsi"/>
          <w:noProof/>
          <w:sz w:val="24"/>
          <w:szCs w:val="24"/>
        </w:rPr>
        <mc:AlternateContent>
          <mc:Choice Requires="wps">
            <w:drawing>
              <wp:anchor distT="0" distB="0" distL="114300" distR="114300" simplePos="0" relativeHeight="251698176" behindDoc="0" locked="0" layoutInCell="1" allowOverlap="1" wp14:anchorId="740B84F7" wp14:editId="78F8E26D">
                <wp:simplePos x="0" y="0"/>
                <wp:positionH relativeFrom="column">
                  <wp:posOffset>3409950</wp:posOffset>
                </wp:positionH>
                <wp:positionV relativeFrom="paragraph">
                  <wp:posOffset>4875530</wp:posOffset>
                </wp:positionV>
                <wp:extent cx="1466850" cy="42354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23545"/>
                        </a:xfrm>
                        <a:prstGeom prst="rect">
                          <a:avLst/>
                        </a:prstGeom>
                        <a:solidFill>
                          <a:srgbClr val="FFFFFF"/>
                        </a:solidFill>
                        <a:ln w="9525">
                          <a:noFill/>
                          <a:miter lim="800000"/>
                          <a:headEnd/>
                          <a:tailEnd/>
                        </a:ln>
                      </wps:spPr>
                      <wps:txbx>
                        <w:txbxContent>
                          <w:p w14:paraId="5EF7BD8E" w14:textId="77777777" w:rsidR="00E93F37" w:rsidRDefault="00E93F37" w:rsidP="00E93F37">
                            <w:r>
                              <w:t>Garbage and debris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68.5pt;margin-top:383.9pt;width:115.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" stroked="f">
                <v:textbox style="mso-fit-shape-to-text:t">
                  <w:txbxContent>
                    <w:p w:rsidR="00E93F37" w:rsidRDefault="00E93F37" w:rsidP="00E93F37">
                      <w:r>
                        <w:t>Garbage and debris</w:t>
                      </w:r>
                    </w:p>
                  </w:txbxContent>
                </v:textbox>
              </v:shape>
            </w:pict>
          </mc:Fallback>
        </mc:AlternateContent>
      </w:r>
      <w:r w:rsidRPr="003D7A35">
        <w:rPr>
          <w:rFonts w:asciiTheme="minorHAnsi" w:hAnsiTheme="minorHAnsi" w:cstheme="minorHAnsi"/>
          <w:noProof/>
          <w:sz w:val="24"/>
          <w:szCs w:val="24"/>
        </w:rPr>
        <mc:AlternateContent>
          <mc:Choice Requires="wps">
            <w:drawing>
              <wp:anchor distT="0" distB="0" distL="114300" distR="114300" simplePos="0" relativeHeight="251697152" behindDoc="0" locked="0" layoutInCell="1" allowOverlap="1" wp14:anchorId="7F13629C" wp14:editId="25BAF3FC">
                <wp:simplePos x="0" y="0"/>
                <wp:positionH relativeFrom="column">
                  <wp:posOffset>4495800</wp:posOffset>
                </wp:positionH>
                <wp:positionV relativeFrom="paragraph">
                  <wp:posOffset>2232660</wp:posOffset>
                </wp:positionV>
                <wp:extent cx="1657350" cy="42354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3545"/>
                        </a:xfrm>
                        <a:prstGeom prst="rect">
                          <a:avLst/>
                        </a:prstGeom>
                        <a:solidFill>
                          <a:srgbClr val="FFFFFF"/>
                        </a:solidFill>
                        <a:ln w="9525">
                          <a:noFill/>
                          <a:miter lim="800000"/>
                          <a:headEnd/>
                          <a:tailEnd/>
                        </a:ln>
                      </wps:spPr>
                      <wps:txbx>
                        <w:txbxContent>
                          <w:p w14:paraId="0213A229" w14:textId="77777777" w:rsidR="00E93F37" w:rsidRDefault="00E93F37" w:rsidP="00E93F37">
                            <w:r>
                              <w:t>Dirty, oily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54pt;margin-top:175.8pt;width:130.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" stroked="f">
                <v:textbox style="mso-fit-shape-to-text:t">
                  <w:txbxContent>
                    <w:p w:rsidR="00E93F37" w:rsidRDefault="00E93F37" w:rsidP="00E93F37">
                      <w:r>
                        <w:t>Dirty, oily water</w:t>
                      </w:r>
                    </w:p>
                  </w:txbxContent>
                </v:textbox>
              </v:shape>
            </w:pict>
          </mc:Fallback>
        </mc:AlternateContent>
      </w:r>
      <w:r>
        <w:rPr>
          <w:noProof/>
        </w:rPr>
        <w:drawing>
          <wp:anchor distT="0" distB="0" distL="114300" distR="114300" simplePos="0" relativeHeight="251703296" behindDoc="0" locked="0" layoutInCell="1" allowOverlap="1" wp14:anchorId="102EC106" wp14:editId="6CAFB8AD">
            <wp:simplePos x="0" y="0"/>
            <wp:positionH relativeFrom="column">
              <wp:posOffset>1552575</wp:posOffset>
            </wp:positionH>
            <wp:positionV relativeFrom="paragraph">
              <wp:posOffset>1122680</wp:posOffset>
            </wp:positionV>
            <wp:extent cx="2668261" cy="1290955"/>
            <wp:effectExtent l="0" t="0" r="0" b="44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8261" cy="1290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2C4CB936" wp14:editId="166A29E8">
            <wp:simplePos x="0" y="0"/>
            <wp:positionH relativeFrom="column">
              <wp:posOffset>311150</wp:posOffset>
            </wp:positionH>
            <wp:positionV relativeFrom="paragraph">
              <wp:posOffset>3018155</wp:posOffset>
            </wp:positionV>
            <wp:extent cx="2200275" cy="1335405"/>
            <wp:effectExtent l="0" t="0" r="952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275" cy="1335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01D6623B" wp14:editId="188326B6">
            <wp:simplePos x="0" y="0"/>
            <wp:positionH relativeFrom="column">
              <wp:posOffset>4213384</wp:posOffset>
            </wp:positionH>
            <wp:positionV relativeFrom="paragraph">
              <wp:posOffset>2527935</wp:posOffset>
            </wp:positionV>
            <wp:extent cx="2158842" cy="123825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7465" cy="1237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7A70CD36" wp14:editId="547D9131">
            <wp:simplePos x="0" y="0"/>
            <wp:positionH relativeFrom="column">
              <wp:posOffset>2962275</wp:posOffset>
            </wp:positionH>
            <wp:positionV relativeFrom="paragraph">
              <wp:posOffset>5128260</wp:posOffset>
            </wp:positionV>
            <wp:extent cx="2379085" cy="1285875"/>
            <wp:effectExtent l="0" t="0" r="254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9085" cy="12858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mc:AlternateContent>
          <mc:Choice Requires="wps">
            <w:drawing>
              <wp:anchor distT="0" distB="0" distL="114300" distR="114300" simplePos="0" relativeHeight="251694080" behindDoc="0" locked="0" layoutInCell="1" allowOverlap="1" wp14:anchorId="7037F950" wp14:editId="2E645D36">
                <wp:simplePos x="0" y="0"/>
                <wp:positionH relativeFrom="column">
                  <wp:posOffset>2577465</wp:posOffset>
                </wp:positionH>
                <wp:positionV relativeFrom="paragraph">
                  <wp:posOffset>2945434</wp:posOffset>
                </wp:positionV>
                <wp:extent cx="1638300" cy="1696720"/>
                <wp:effectExtent l="0" t="0" r="19050" b="17780"/>
                <wp:wrapNone/>
                <wp:docPr id="289" name="Oval 289"/>
                <wp:cNvGraphicFramePr/>
                <a:graphic xmlns:a="http://schemas.openxmlformats.org/drawingml/2006/main">
                  <a:graphicData uri="http://schemas.microsoft.com/office/word/2010/wordprocessingShape">
                    <wps:wsp>
                      <wps:cNvSpPr/>
                      <wps:spPr>
                        <a:xfrm>
                          <a:off x="0" y="0"/>
                          <a:ext cx="1638300" cy="169672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9" o:spid="_x0000_s1026" style="position:absolute;margin-left:202.95pt;margin-top:231.9pt;width:129pt;height:13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" fillcolor="#d8d8d8 [2732]" strokecolor="black [3213]" strokeweight="2pt"/>
            </w:pict>
          </mc:Fallback>
        </mc:AlternateContent>
      </w:r>
      <w:r w:rsidRPr="009738DF">
        <w:rPr>
          <w:rFonts w:asciiTheme="minorHAnsi" w:hAnsiTheme="minorHAnsi" w:cstheme="minorHAnsi"/>
          <w:noProof/>
          <w:sz w:val="24"/>
          <w:szCs w:val="24"/>
        </w:rPr>
        <mc:AlternateContent>
          <mc:Choice Requires="wps">
            <w:drawing>
              <wp:anchor distT="0" distB="0" distL="114300" distR="114300" simplePos="0" relativeHeight="251695104" behindDoc="0" locked="0" layoutInCell="1" allowOverlap="1" wp14:anchorId="5B58B0DD" wp14:editId="7485FCBA">
                <wp:simplePos x="0" y="0"/>
                <wp:positionH relativeFrom="column">
                  <wp:posOffset>2802255</wp:posOffset>
                </wp:positionH>
                <wp:positionV relativeFrom="paragraph">
                  <wp:posOffset>3671570</wp:posOffset>
                </wp:positionV>
                <wp:extent cx="1301750" cy="36576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65760"/>
                        </a:xfrm>
                        <a:prstGeom prst="rect">
                          <a:avLst/>
                        </a:prstGeom>
                        <a:solidFill>
                          <a:schemeClr val="bg1">
                            <a:lumMod val="85000"/>
                          </a:schemeClr>
                        </a:solidFill>
                        <a:ln w="9525">
                          <a:noFill/>
                          <a:miter lim="800000"/>
                          <a:headEnd/>
                          <a:tailEnd/>
                        </a:ln>
                      </wps:spPr>
                      <wps:txbx>
                        <w:txbxContent>
                          <w:p w14:paraId="3B7D92E2" w14:textId="77777777" w:rsidR="00E93F37" w:rsidRPr="009738DF" w:rsidRDefault="00E93F37" w:rsidP="00E93F37">
                            <w:pPr>
                              <w:rPr>
                                <w:b/>
                                <w:sz w:val="32"/>
                              </w:rPr>
                            </w:pPr>
                            <w:r w:rsidRPr="009738DF">
                              <w:rPr>
                                <w:b/>
                                <w:sz w:val="32"/>
                              </w:rPr>
                              <w:t>Devastation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0.65pt;margin-top:289.1pt;width:102.5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" fillcolor="#d8d8d8 [2732]" stroked="f">
                <v:textbox>
                  <w:txbxContent>
                    <w:p w:rsidR="00E93F37" w:rsidRPr="009738DF" w:rsidRDefault="00E93F37" w:rsidP="00E93F37">
                      <w:pPr>
                        <w:rPr>
                          <w:b/>
                          <w:sz w:val="32"/>
                        </w:rPr>
                      </w:pPr>
                      <w:r w:rsidRPr="009738DF">
                        <w:rPr>
                          <w:b/>
                          <w:sz w:val="32"/>
                        </w:rPr>
                        <w:t>Devastation</w:t>
                      </w:r>
                    </w:p>
                  </w:txbxContent>
                </v:textbox>
                <w10:wrap type="topAndBottom"/>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93056" behindDoc="0" locked="0" layoutInCell="1" allowOverlap="1" wp14:anchorId="533D61BB" wp14:editId="74DB2E01">
                <wp:simplePos x="0" y="0"/>
                <wp:positionH relativeFrom="column">
                  <wp:posOffset>171907</wp:posOffset>
                </wp:positionH>
                <wp:positionV relativeFrom="paragraph">
                  <wp:posOffset>506196</wp:posOffset>
                </wp:positionV>
                <wp:extent cx="6525159" cy="6569049"/>
                <wp:effectExtent l="0" t="0" r="28575" b="22860"/>
                <wp:wrapNone/>
                <wp:docPr id="291" name="Oval 291"/>
                <wp:cNvGraphicFramePr/>
                <a:graphic xmlns:a="http://schemas.openxmlformats.org/drawingml/2006/main">
                  <a:graphicData uri="http://schemas.microsoft.com/office/word/2010/wordprocessingShape">
                    <wps:wsp>
                      <wps:cNvSpPr/>
                      <wps:spPr>
                        <a:xfrm>
                          <a:off x="0" y="0"/>
                          <a:ext cx="6525159" cy="65690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13.55pt;margin-top:39.85pt;width:513.8pt;height:5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" filled="f" strokecolor="black [3213]" strokeweight="2pt"/>
            </w:pict>
          </mc:Fallback>
        </mc:AlternateContent>
      </w:r>
    </w:p>
    <w:p w14:paraId="57930B11" w14:textId="77777777" w:rsidR="00E93F37" w:rsidRDefault="00E93F37">
      <w:pPr>
        <w:spacing w:after="0" w:line="240" w:lineRule="auto"/>
        <w:rPr>
          <w:rFonts w:asciiTheme="minorHAnsi" w:hAnsiTheme="minorHAnsi" w:cstheme="minorHAnsi"/>
          <w:b/>
          <w:sz w:val="28"/>
          <w:szCs w:val="24"/>
        </w:rPr>
      </w:pPr>
    </w:p>
    <w:p w14:paraId="3F1C7B6B" w14:textId="77777777" w:rsidR="00E93F37" w:rsidRDefault="00E93F37" w:rsidP="00AC4D1B">
      <w:pPr>
        <w:spacing w:after="0" w:line="240" w:lineRule="auto"/>
        <w:jc w:val="center"/>
        <w:rPr>
          <w:rFonts w:asciiTheme="minorHAnsi" w:hAnsiTheme="minorHAnsi" w:cstheme="minorHAnsi"/>
          <w:b/>
          <w:sz w:val="28"/>
          <w:szCs w:val="24"/>
        </w:rPr>
      </w:pPr>
    </w:p>
    <w:p w14:paraId="42B79575" w14:textId="77777777" w:rsidR="00E93F37" w:rsidRDefault="00E93F37" w:rsidP="00AC4D1B">
      <w:pPr>
        <w:spacing w:after="0" w:line="240" w:lineRule="auto"/>
        <w:jc w:val="center"/>
        <w:rPr>
          <w:rFonts w:asciiTheme="minorHAnsi" w:hAnsiTheme="minorHAnsi" w:cstheme="minorHAnsi"/>
          <w:b/>
          <w:sz w:val="28"/>
          <w:szCs w:val="24"/>
        </w:rPr>
      </w:pPr>
    </w:p>
    <w:p w14:paraId="17ED7E53" w14:textId="77777777" w:rsidR="00E93F37" w:rsidRDefault="00E93F37" w:rsidP="00AC4D1B">
      <w:pPr>
        <w:spacing w:after="0" w:line="240" w:lineRule="auto"/>
        <w:jc w:val="center"/>
        <w:rPr>
          <w:rFonts w:asciiTheme="minorHAnsi" w:hAnsiTheme="minorHAnsi" w:cstheme="minorHAnsi"/>
          <w:b/>
          <w:sz w:val="28"/>
          <w:szCs w:val="24"/>
        </w:rPr>
      </w:pPr>
    </w:p>
    <w:p w14:paraId="0D14014F" w14:textId="77777777" w:rsidR="00E93F37" w:rsidRDefault="00E93F37" w:rsidP="00AC4D1B">
      <w:pPr>
        <w:spacing w:after="0" w:line="240" w:lineRule="auto"/>
        <w:jc w:val="center"/>
        <w:rPr>
          <w:rFonts w:asciiTheme="minorHAnsi" w:hAnsiTheme="minorHAnsi" w:cstheme="minorHAnsi"/>
          <w:b/>
          <w:sz w:val="28"/>
          <w:szCs w:val="24"/>
        </w:rPr>
      </w:pPr>
    </w:p>
    <w:p w14:paraId="5382EE4B" w14:textId="77777777" w:rsidR="00E93F37" w:rsidRDefault="00E93F37" w:rsidP="00AC4D1B">
      <w:pPr>
        <w:spacing w:after="0" w:line="240" w:lineRule="auto"/>
        <w:jc w:val="center"/>
        <w:rPr>
          <w:rFonts w:asciiTheme="minorHAnsi" w:hAnsiTheme="minorHAnsi" w:cstheme="minorHAnsi"/>
          <w:b/>
          <w:sz w:val="28"/>
          <w:szCs w:val="24"/>
        </w:rPr>
      </w:pPr>
    </w:p>
    <w:p w14:paraId="60FC8EBB" w14:textId="77777777" w:rsidR="00E93F37" w:rsidRDefault="00E93F37" w:rsidP="00AC4D1B">
      <w:pPr>
        <w:spacing w:after="0" w:line="240" w:lineRule="auto"/>
        <w:jc w:val="center"/>
        <w:rPr>
          <w:rFonts w:asciiTheme="minorHAnsi" w:hAnsiTheme="minorHAnsi" w:cstheme="minorHAnsi"/>
          <w:b/>
          <w:sz w:val="28"/>
          <w:szCs w:val="24"/>
        </w:rPr>
      </w:pPr>
    </w:p>
    <w:p w14:paraId="53FC93D1" w14:textId="77777777" w:rsidR="00E93F37" w:rsidRDefault="00E93F37" w:rsidP="00AC4D1B">
      <w:pPr>
        <w:spacing w:after="0" w:line="240" w:lineRule="auto"/>
        <w:jc w:val="center"/>
        <w:rPr>
          <w:rFonts w:asciiTheme="minorHAnsi" w:hAnsiTheme="minorHAnsi" w:cstheme="minorHAnsi"/>
          <w:b/>
          <w:sz w:val="28"/>
          <w:szCs w:val="24"/>
        </w:rPr>
      </w:pPr>
    </w:p>
    <w:p w14:paraId="1BBFAABF" w14:textId="77777777" w:rsidR="00E93F37" w:rsidRDefault="00E93F37" w:rsidP="00AC4D1B">
      <w:pPr>
        <w:spacing w:after="0" w:line="240" w:lineRule="auto"/>
        <w:jc w:val="center"/>
        <w:rPr>
          <w:rFonts w:asciiTheme="minorHAnsi" w:hAnsiTheme="minorHAnsi" w:cstheme="minorHAnsi"/>
          <w:b/>
          <w:sz w:val="28"/>
          <w:szCs w:val="24"/>
        </w:rPr>
      </w:pPr>
    </w:p>
    <w:p w14:paraId="2306117E" w14:textId="77777777" w:rsidR="00E93F37" w:rsidRDefault="00E93F37" w:rsidP="00AC4D1B">
      <w:pPr>
        <w:spacing w:after="0" w:line="240" w:lineRule="auto"/>
        <w:jc w:val="center"/>
        <w:rPr>
          <w:rFonts w:asciiTheme="minorHAnsi" w:hAnsiTheme="minorHAnsi" w:cstheme="minorHAnsi"/>
          <w:b/>
          <w:sz w:val="28"/>
          <w:szCs w:val="24"/>
        </w:rPr>
      </w:pPr>
    </w:p>
    <w:p w14:paraId="3AD9D9C7" w14:textId="77777777" w:rsidR="00E93F37" w:rsidRDefault="00E93F37" w:rsidP="00AC4D1B">
      <w:pPr>
        <w:spacing w:after="0" w:line="240" w:lineRule="auto"/>
        <w:jc w:val="center"/>
        <w:rPr>
          <w:rFonts w:asciiTheme="minorHAnsi" w:hAnsiTheme="minorHAnsi" w:cstheme="minorHAnsi"/>
          <w:b/>
          <w:sz w:val="28"/>
          <w:szCs w:val="24"/>
        </w:rPr>
      </w:pPr>
    </w:p>
    <w:p w14:paraId="52847A50" w14:textId="77777777" w:rsidR="00E93F37" w:rsidRDefault="00E93F37" w:rsidP="00AC4D1B">
      <w:pPr>
        <w:spacing w:after="0" w:line="240" w:lineRule="auto"/>
        <w:jc w:val="center"/>
        <w:rPr>
          <w:rFonts w:asciiTheme="minorHAnsi" w:hAnsiTheme="minorHAnsi" w:cstheme="minorHAnsi"/>
          <w:b/>
          <w:sz w:val="28"/>
          <w:szCs w:val="24"/>
        </w:rPr>
      </w:pPr>
    </w:p>
    <w:p w14:paraId="3F5532CB" w14:textId="77777777" w:rsidR="00E93F37" w:rsidRDefault="00E93F37" w:rsidP="00AC4D1B">
      <w:pPr>
        <w:spacing w:after="0" w:line="240" w:lineRule="auto"/>
        <w:jc w:val="center"/>
        <w:rPr>
          <w:rFonts w:asciiTheme="minorHAnsi" w:hAnsiTheme="minorHAnsi" w:cstheme="minorHAnsi"/>
          <w:b/>
          <w:sz w:val="28"/>
          <w:szCs w:val="24"/>
        </w:rPr>
      </w:pPr>
    </w:p>
    <w:p w14:paraId="428A6685" w14:textId="77777777" w:rsidR="00E93F37" w:rsidRDefault="00E93F37" w:rsidP="00AC4D1B">
      <w:pPr>
        <w:spacing w:after="0" w:line="240" w:lineRule="auto"/>
        <w:jc w:val="center"/>
        <w:rPr>
          <w:rFonts w:asciiTheme="minorHAnsi" w:hAnsiTheme="minorHAnsi" w:cstheme="minorHAnsi"/>
          <w:b/>
          <w:sz w:val="28"/>
          <w:szCs w:val="24"/>
        </w:rPr>
      </w:pPr>
    </w:p>
    <w:p w14:paraId="528BCED0" w14:textId="77777777" w:rsidR="00E93F37" w:rsidRDefault="00E93F37" w:rsidP="00AC4D1B">
      <w:pPr>
        <w:spacing w:after="0" w:line="240" w:lineRule="auto"/>
        <w:jc w:val="center"/>
        <w:rPr>
          <w:rFonts w:asciiTheme="minorHAnsi" w:hAnsiTheme="minorHAnsi" w:cstheme="minorHAnsi"/>
          <w:b/>
          <w:sz w:val="28"/>
          <w:szCs w:val="24"/>
        </w:rPr>
      </w:pPr>
    </w:p>
    <w:p w14:paraId="5889DAE0" w14:textId="77777777" w:rsidR="00E93F37" w:rsidRDefault="00E93F37" w:rsidP="00AC4D1B">
      <w:pPr>
        <w:spacing w:after="0" w:line="240" w:lineRule="auto"/>
        <w:jc w:val="center"/>
        <w:rPr>
          <w:rFonts w:asciiTheme="minorHAnsi" w:hAnsiTheme="minorHAnsi" w:cstheme="minorHAnsi"/>
          <w:b/>
          <w:sz w:val="28"/>
          <w:szCs w:val="24"/>
        </w:rPr>
      </w:pPr>
    </w:p>
    <w:p w14:paraId="3B9EB0FF" w14:textId="77777777" w:rsidR="00E93F37" w:rsidRDefault="00E93F37" w:rsidP="00AC4D1B">
      <w:pPr>
        <w:spacing w:after="0" w:line="240" w:lineRule="auto"/>
        <w:jc w:val="center"/>
        <w:rPr>
          <w:rFonts w:asciiTheme="minorHAnsi" w:hAnsiTheme="minorHAnsi" w:cstheme="minorHAnsi"/>
          <w:b/>
          <w:sz w:val="28"/>
          <w:szCs w:val="24"/>
        </w:rPr>
      </w:pPr>
    </w:p>
    <w:p w14:paraId="51F8F682" w14:textId="77777777" w:rsidR="00E93F37" w:rsidRDefault="00E93F37" w:rsidP="00AC4D1B">
      <w:pPr>
        <w:spacing w:after="0" w:line="240" w:lineRule="auto"/>
        <w:jc w:val="center"/>
        <w:rPr>
          <w:rFonts w:asciiTheme="minorHAnsi" w:hAnsiTheme="minorHAnsi" w:cstheme="minorHAnsi"/>
          <w:b/>
          <w:sz w:val="28"/>
          <w:szCs w:val="24"/>
        </w:rPr>
      </w:pPr>
    </w:p>
    <w:p w14:paraId="5715CB31" w14:textId="77777777" w:rsidR="00E93F37" w:rsidRDefault="00E93F37" w:rsidP="00AC4D1B">
      <w:pPr>
        <w:spacing w:after="0" w:line="240" w:lineRule="auto"/>
        <w:jc w:val="center"/>
        <w:rPr>
          <w:rFonts w:asciiTheme="minorHAnsi" w:hAnsiTheme="minorHAnsi" w:cstheme="minorHAnsi"/>
          <w:b/>
          <w:sz w:val="28"/>
          <w:szCs w:val="24"/>
        </w:rPr>
      </w:pPr>
    </w:p>
    <w:p w14:paraId="7A20FB34" w14:textId="77777777" w:rsidR="00E93F37" w:rsidRDefault="00E93F37" w:rsidP="00AC4D1B">
      <w:pPr>
        <w:spacing w:after="0" w:line="240" w:lineRule="auto"/>
        <w:jc w:val="center"/>
        <w:rPr>
          <w:rFonts w:asciiTheme="minorHAnsi" w:hAnsiTheme="minorHAnsi" w:cstheme="minorHAnsi"/>
          <w:b/>
          <w:sz w:val="28"/>
          <w:szCs w:val="24"/>
        </w:rPr>
      </w:pPr>
    </w:p>
    <w:p w14:paraId="5E51E303" w14:textId="77777777" w:rsidR="00E93F37" w:rsidRDefault="00E93F37" w:rsidP="00AC4D1B">
      <w:pPr>
        <w:spacing w:after="0" w:line="240" w:lineRule="auto"/>
        <w:jc w:val="center"/>
        <w:rPr>
          <w:rFonts w:asciiTheme="minorHAnsi" w:hAnsiTheme="minorHAnsi" w:cstheme="minorHAnsi"/>
          <w:b/>
          <w:sz w:val="28"/>
          <w:szCs w:val="24"/>
        </w:rPr>
      </w:pPr>
    </w:p>
    <w:p w14:paraId="067EE44D" w14:textId="77777777" w:rsidR="00E93F37" w:rsidRDefault="00E93F37" w:rsidP="00AC4D1B">
      <w:pPr>
        <w:spacing w:after="0" w:line="240" w:lineRule="auto"/>
        <w:jc w:val="center"/>
        <w:rPr>
          <w:rFonts w:asciiTheme="minorHAnsi" w:hAnsiTheme="minorHAnsi" w:cstheme="minorHAnsi"/>
          <w:b/>
          <w:sz w:val="28"/>
          <w:szCs w:val="24"/>
        </w:rPr>
      </w:pPr>
    </w:p>
    <w:p w14:paraId="4D091B43" w14:textId="77777777" w:rsidR="00E93F37" w:rsidRDefault="00E93F37" w:rsidP="00AC4D1B">
      <w:pPr>
        <w:spacing w:after="0" w:line="240" w:lineRule="auto"/>
        <w:jc w:val="center"/>
        <w:rPr>
          <w:rFonts w:asciiTheme="minorHAnsi" w:hAnsiTheme="minorHAnsi" w:cstheme="minorHAnsi"/>
          <w:b/>
          <w:sz w:val="28"/>
          <w:szCs w:val="24"/>
        </w:rPr>
      </w:pPr>
    </w:p>
    <w:p w14:paraId="7167C981" w14:textId="77777777" w:rsidR="00E93F37" w:rsidRDefault="00E93F37" w:rsidP="00AC4D1B">
      <w:pPr>
        <w:spacing w:after="0" w:line="240" w:lineRule="auto"/>
        <w:jc w:val="center"/>
        <w:rPr>
          <w:rFonts w:asciiTheme="minorHAnsi" w:hAnsiTheme="minorHAnsi" w:cstheme="minorHAnsi"/>
          <w:b/>
          <w:sz w:val="28"/>
          <w:szCs w:val="24"/>
        </w:rPr>
      </w:pPr>
    </w:p>
    <w:p w14:paraId="35AA56D8" w14:textId="77777777" w:rsidR="00E93F37" w:rsidRDefault="00E93F37" w:rsidP="00AC4D1B">
      <w:pPr>
        <w:spacing w:after="0" w:line="240" w:lineRule="auto"/>
        <w:jc w:val="center"/>
        <w:rPr>
          <w:rFonts w:asciiTheme="minorHAnsi" w:hAnsiTheme="minorHAnsi" w:cstheme="minorHAnsi"/>
          <w:b/>
          <w:sz w:val="28"/>
          <w:szCs w:val="24"/>
        </w:rPr>
      </w:pPr>
    </w:p>
    <w:p w14:paraId="62D27568" w14:textId="77777777" w:rsidR="00E93F37" w:rsidRDefault="00E93F37" w:rsidP="00AC4D1B">
      <w:pPr>
        <w:spacing w:after="0" w:line="240" w:lineRule="auto"/>
        <w:jc w:val="center"/>
        <w:rPr>
          <w:rFonts w:asciiTheme="minorHAnsi" w:hAnsiTheme="minorHAnsi" w:cstheme="minorHAnsi"/>
          <w:b/>
          <w:sz w:val="28"/>
          <w:szCs w:val="24"/>
        </w:rPr>
      </w:pPr>
    </w:p>
    <w:p w14:paraId="3EEF07EC" w14:textId="77777777" w:rsidR="00E93F37" w:rsidRDefault="00E93F37" w:rsidP="00AC4D1B">
      <w:pPr>
        <w:spacing w:after="0" w:line="240" w:lineRule="auto"/>
        <w:jc w:val="center"/>
        <w:rPr>
          <w:rFonts w:asciiTheme="minorHAnsi" w:hAnsiTheme="minorHAnsi" w:cstheme="minorHAnsi"/>
          <w:b/>
          <w:sz w:val="28"/>
          <w:szCs w:val="24"/>
        </w:rPr>
      </w:pPr>
    </w:p>
    <w:p w14:paraId="730FCD36" w14:textId="77777777" w:rsidR="00E93F37" w:rsidRDefault="00E93F37" w:rsidP="00AC4D1B">
      <w:pPr>
        <w:spacing w:after="0" w:line="240" w:lineRule="auto"/>
        <w:jc w:val="center"/>
        <w:rPr>
          <w:rFonts w:asciiTheme="minorHAnsi" w:hAnsiTheme="minorHAnsi" w:cstheme="minorHAnsi"/>
          <w:b/>
          <w:sz w:val="28"/>
          <w:szCs w:val="24"/>
        </w:rPr>
      </w:pPr>
    </w:p>
    <w:p w14:paraId="404080B6" w14:textId="77777777" w:rsidR="00E93F37" w:rsidRDefault="00E93F37" w:rsidP="00AC4D1B">
      <w:pPr>
        <w:spacing w:after="0" w:line="240" w:lineRule="auto"/>
        <w:jc w:val="center"/>
        <w:rPr>
          <w:rFonts w:asciiTheme="minorHAnsi" w:hAnsiTheme="minorHAnsi" w:cstheme="minorHAnsi"/>
          <w:b/>
          <w:sz w:val="28"/>
          <w:szCs w:val="24"/>
        </w:rPr>
      </w:pPr>
    </w:p>
    <w:p w14:paraId="059695C5" w14:textId="77777777" w:rsidR="00E93F37" w:rsidRDefault="00E93F37" w:rsidP="00AC4D1B">
      <w:pPr>
        <w:spacing w:after="0" w:line="240" w:lineRule="auto"/>
        <w:jc w:val="center"/>
        <w:rPr>
          <w:rFonts w:asciiTheme="minorHAnsi" w:hAnsiTheme="minorHAnsi" w:cstheme="minorHAnsi"/>
          <w:b/>
          <w:sz w:val="28"/>
          <w:szCs w:val="24"/>
        </w:rPr>
      </w:pPr>
    </w:p>
    <w:p w14:paraId="7CFC5D43" w14:textId="77777777" w:rsidR="00E93F37" w:rsidRDefault="00E93F37" w:rsidP="00AC4D1B">
      <w:pPr>
        <w:spacing w:after="0" w:line="240" w:lineRule="auto"/>
        <w:jc w:val="center"/>
        <w:rPr>
          <w:rFonts w:asciiTheme="minorHAnsi" w:hAnsiTheme="minorHAnsi" w:cstheme="minorHAnsi"/>
          <w:b/>
          <w:sz w:val="28"/>
          <w:szCs w:val="24"/>
        </w:rPr>
      </w:pPr>
    </w:p>
    <w:p w14:paraId="7892C41B" w14:textId="77777777" w:rsidR="00E93F37" w:rsidRDefault="00E93F37" w:rsidP="00AC4D1B">
      <w:pPr>
        <w:spacing w:after="0" w:line="240" w:lineRule="auto"/>
        <w:jc w:val="center"/>
        <w:rPr>
          <w:rFonts w:asciiTheme="minorHAnsi" w:hAnsiTheme="minorHAnsi" w:cstheme="minorHAnsi"/>
          <w:b/>
          <w:sz w:val="28"/>
          <w:szCs w:val="24"/>
        </w:rPr>
      </w:pPr>
    </w:p>
    <w:p w14:paraId="317A27E3" w14:textId="77777777" w:rsidR="00E93F37" w:rsidRDefault="00E93F37" w:rsidP="00AC4D1B">
      <w:pPr>
        <w:spacing w:after="0" w:line="240" w:lineRule="auto"/>
        <w:jc w:val="center"/>
        <w:rPr>
          <w:rFonts w:asciiTheme="minorHAnsi" w:hAnsiTheme="minorHAnsi" w:cstheme="minorHAnsi"/>
          <w:b/>
          <w:sz w:val="28"/>
          <w:szCs w:val="24"/>
        </w:rPr>
      </w:pPr>
    </w:p>
    <w:p w14:paraId="3658EE7B" w14:textId="77777777" w:rsidR="00E93F37" w:rsidRDefault="00E93F37" w:rsidP="00AC4D1B">
      <w:pPr>
        <w:spacing w:after="0" w:line="240" w:lineRule="auto"/>
        <w:jc w:val="center"/>
        <w:rPr>
          <w:rFonts w:asciiTheme="minorHAnsi" w:hAnsiTheme="minorHAnsi" w:cstheme="minorHAnsi"/>
          <w:b/>
          <w:sz w:val="28"/>
          <w:szCs w:val="24"/>
        </w:rPr>
      </w:pPr>
    </w:p>
    <w:p w14:paraId="0CC1B54F" w14:textId="77777777" w:rsidR="00E93F37" w:rsidRDefault="00E93F37" w:rsidP="00AC4D1B">
      <w:pPr>
        <w:spacing w:after="0" w:line="240" w:lineRule="auto"/>
        <w:jc w:val="center"/>
        <w:rPr>
          <w:rFonts w:asciiTheme="minorHAnsi" w:hAnsiTheme="minorHAnsi" w:cstheme="minorHAnsi"/>
          <w:b/>
          <w:sz w:val="28"/>
          <w:szCs w:val="24"/>
        </w:rPr>
      </w:pPr>
    </w:p>
    <w:p w14:paraId="7E555C41" w14:textId="77777777" w:rsidR="00E93F37" w:rsidRDefault="00E93F37" w:rsidP="00AC4D1B">
      <w:pPr>
        <w:spacing w:after="0" w:line="240" w:lineRule="auto"/>
        <w:jc w:val="center"/>
        <w:rPr>
          <w:rFonts w:asciiTheme="minorHAnsi" w:hAnsiTheme="minorHAnsi" w:cstheme="minorHAnsi"/>
          <w:b/>
          <w:sz w:val="28"/>
          <w:szCs w:val="24"/>
        </w:rPr>
      </w:pPr>
    </w:p>
    <w:p w14:paraId="2BC13189" w14:textId="77777777" w:rsidR="00AC4D1B" w:rsidRDefault="00AC4D1B" w:rsidP="00AC4D1B">
      <w:pPr>
        <w:spacing w:after="0" w:line="240" w:lineRule="auto"/>
        <w:jc w:val="center"/>
        <w:rPr>
          <w:rFonts w:asciiTheme="minorHAnsi" w:hAnsiTheme="minorHAnsi" w:cstheme="minorHAnsi"/>
          <w:b/>
          <w:sz w:val="28"/>
          <w:szCs w:val="24"/>
        </w:rPr>
      </w:pPr>
      <w:r>
        <w:rPr>
          <w:rFonts w:asciiTheme="minorHAnsi" w:hAnsiTheme="minorHAnsi" w:cstheme="minorHAnsi"/>
          <w:b/>
          <w:sz w:val="28"/>
          <w:szCs w:val="24"/>
        </w:rPr>
        <w:t>Circle Map</w:t>
      </w:r>
      <w:r w:rsidRPr="0038296E">
        <w:rPr>
          <w:rFonts w:asciiTheme="minorHAnsi" w:hAnsiTheme="minorHAnsi" w:cstheme="minorHAnsi"/>
          <w:b/>
          <w:sz w:val="28"/>
          <w:szCs w:val="24"/>
        </w:rPr>
        <w:t xml:space="preserve">: </w:t>
      </w:r>
      <w:r>
        <w:rPr>
          <w:rFonts w:asciiTheme="minorHAnsi" w:hAnsiTheme="minorHAnsi" w:cstheme="minorHAnsi"/>
          <w:b/>
          <w:sz w:val="28"/>
          <w:szCs w:val="24"/>
        </w:rPr>
        <w:t>Examples of Devastation from the Text and Illustrations</w:t>
      </w:r>
    </w:p>
    <w:p w14:paraId="2D961B6E" w14:textId="77777777" w:rsidR="008266CB" w:rsidRDefault="008266CB" w:rsidP="0038296E">
      <w:pPr>
        <w:spacing w:after="0" w:line="240" w:lineRule="auto"/>
        <w:rPr>
          <w:rFonts w:asciiTheme="minorHAnsi" w:hAnsiTheme="minorHAnsi" w:cstheme="minorHAnsi"/>
          <w:sz w:val="24"/>
          <w:szCs w:val="24"/>
        </w:rPr>
      </w:pPr>
    </w:p>
    <w:p w14:paraId="72A70973" w14:textId="77777777" w:rsidR="00AC4D1B" w:rsidRPr="000C7478" w:rsidRDefault="00CB640C" w:rsidP="0038296E">
      <w:pPr>
        <w:spacing w:after="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4624" behindDoc="0" locked="0" layoutInCell="1" allowOverlap="1" wp14:anchorId="1780CBDC" wp14:editId="43197530">
                <wp:simplePos x="0" y="0"/>
                <wp:positionH relativeFrom="column">
                  <wp:posOffset>2577465</wp:posOffset>
                </wp:positionH>
                <wp:positionV relativeFrom="paragraph">
                  <wp:posOffset>2945434</wp:posOffset>
                </wp:positionV>
                <wp:extent cx="1638300" cy="1696720"/>
                <wp:effectExtent l="0" t="0" r="19050" b="17780"/>
                <wp:wrapNone/>
                <wp:docPr id="17" name="Oval 17"/>
                <wp:cNvGraphicFramePr/>
                <a:graphic xmlns:a="http://schemas.openxmlformats.org/drawingml/2006/main">
                  <a:graphicData uri="http://schemas.microsoft.com/office/word/2010/wordprocessingShape">
                    <wps:wsp>
                      <wps:cNvSpPr/>
                      <wps:spPr>
                        <a:xfrm>
                          <a:off x="0" y="0"/>
                          <a:ext cx="1638300" cy="169672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202.95pt;margin-top:231.9pt;width:129pt;height:13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" fillcolor="#d8d8d8 [2732]" strokecolor="black [3213]" strokeweight="2pt"/>
            </w:pict>
          </mc:Fallback>
        </mc:AlternateContent>
      </w:r>
      <w:r w:rsidR="009738DF" w:rsidRPr="009738DF">
        <w:rPr>
          <w:rFonts w:asciiTheme="minorHAnsi" w:hAnsiTheme="minorHAnsi" w:cstheme="minorHAnsi"/>
          <w:noProof/>
          <w:sz w:val="24"/>
          <w:szCs w:val="24"/>
        </w:rPr>
        <mc:AlternateContent>
          <mc:Choice Requires="wps">
            <w:drawing>
              <wp:anchor distT="0" distB="0" distL="114300" distR="114300" simplePos="0" relativeHeight="251676672" behindDoc="0" locked="0" layoutInCell="1" allowOverlap="1" wp14:anchorId="42B18A1B" wp14:editId="300BF537">
                <wp:simplePos x="0" y="0"/>
                <wp:positionH relativeFrom="column">
                  <wp:posOffset>2802255</wp:posOffset>
                </wp:positionH>
                <wp:positionV relativeFrom="paragraph">
                  <wp:posOffset>3671570</wp:posOffset>
                </wp:positionV>
                <wp:extent cx="1301750" cy="365760"/>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65760"/>
                        </a:xfrm>
                        <a:prstGeom prst="rect">
                          <a:avLst/>
                        </a:prstGeom>
                        <a:solidFill>
                          <a:schemeClr val="bg1">
                            <a:lumMod val="85000"/>
                          </a:schemeClr>
                        </a:solidFill>
                        <a:ln w="9525">
                          <a:noFill/>
                          <a:miter lim="800000"/>
                          <a:headEnd/>
                          <a:tailEnd/>
                        </a:ln>
                      </wps:spPr>
                      <wps:txbx>
                        <w:txbxContent>
                          <w:p w14:paraId="43C34011" w14:textId="77777777" w:rsidR="006B6EC3" w:rsidRPr="009738DF" w:rsidRDefault="006B6EC3">
                            <w:pPr>
                              <w:rPr>
                                <w:b/>
                                <w:sz w:val="32"/>
                              </w:rPr>
                            </w:pPr>
                            <w:r w:rsidRPr="009738DF">
                              <w:rPr>
                                <w:b/>
                                <w:sz w:val="32"/>
                              </w:rPr>
                              <w:t>Devastation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0.65pt;margin-top:289.1pt;width:102.5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" fillcolor="#d8d8d8 [2732]" stroked="f">
                <v:textbox>
                  <w:txbxContent>
                    <w:p w:rsidR="006B6EC3" w:rsidRPr="009738DF" w:rsidRDefault="006B6EC3">
                      <w:pPr>
                        <w:rPr>
                          <w:b/>
                          <w:sz w:val="32"/>
                        </w:rPr>
                      </w:pPr>
                      <w:r w:rsidRPr="009738DF">
                        <w:rPr>
                          <w:b/>
                          <w:sz w:val="32"/>
                        </w:rPr>
                        <w:t>Devastation</w:t>
                      </w:r>
                    </w:p>
                  </w:txbxContent>
                </v:textbox>
                <w10:wrap type="topAndBottom"/>
              </v:shape>
            </w:pict>
          </mc:Fallback>
        </mc:AlternateContent>
      </w:r>
      <w:r w:rsidR="009738DF">
        <w:rPr>
          <w:rFonts w:asciiTheme="minorHAnsi" w:hAnsiTheme="minorHAnsi" w:cstheme="minorHAnsi"/>
          <w:noProof/>
          <w:sz w:val="24"/>
          <w:szCs w:val="24"/>
        </w:rPr>
        <mc:AlternateContent>
          <mc:Choice Requires="wps">
            <w:drawing>
              <wp:anchor distT="0" distB="0" distL="114300" distR="114300" simplePos="0" relativeHeight="251658238" behindDoc="0" locked="0" layoutInCell="1" allowOverlap="1" wp14:anchorId="55CB1CCA" wp14:editId="6C1C5B1B">
                <wp:simplePos x="0" y="0"/>
                <wp:positionH relativeFrom="column">
                  <wp:posOffset>171907</wp:posOffset>
                </wp:positionH>
                <wp:positionV relativeFrom="paragraph">
                  <wp:posOffset>506196</wp:posOffset>
                </wp:positionV>
                <wp:extent cx="6525159" cy="6569049"/>
                <wp:effectExtent l="0" t="0" r="28575" b="22860"/>
                <wp:wrapNone/>
                <wp:docPr id="16" name="Oval 16"/>
                <wp:cNvGraphicFramePr/>
                <a:graphic xmlns:a="http://schemas.openxmlformats.org/drawingml/2006/main">
                  <a:graphicData uri="http://schemas.microsoft.com/office/word/2010/wordprocessingShape">
                    <wps:wsp>
                      <wps:cNvSpPr/>
                      <wps:spPr>
                        <a:xfrm>
                          <a:off x="0" y="0"/>
                          <a:ext cx="6525159" cy="65690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3.55pt;margin-top:39.85pt;width:513.8pt;height:517.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" filled="f" strokecolor="black [3213]" strokeweight="2pt"/>
            </w:pict>
          </mc:Fallback>
        </mc:AlternateContent>
      </w:r>
    </w:p>
    <w:sectPr w:rsidR="00AC4D1B" w:rsidRPr="000C7478" w:rsidSect="00FF5DC1">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EA3DE" w14:textId="77777777" w:rsidR="006B6EC3" w:rsidRDefault="006B6EC3" w:rsidP="007C5C7E">
      <w:pPr>
        <w:spacing w:after="0" w:line="240" w:lineRule="auto"/>
      </w:pPr>
      <w:r>
        <w:separator/>
      </w:r>
    </w:p>
  </w:endnote>
  <w:endnote w:type="continuationSeparator" w:id="0">
    <w:p w14:paraId="05BF5516" w14:textId="77777777" w:rsidR="006B6EC3" w:rsidRDefault="006B6EC3" w:rsidP="007C5C7E">
      <w:pPr>
        <w:spacing w:after="0" w:line="240" w:lineRule="auto"/>
      </w:pPr>
      <w:r>
        <w:continuationSeparator/>
      </w:r>
    </w:p>
  </w:endnote>
  <w:endnote w:type="continuationNotice" w:id="1">
    <w:p w14:paraId="7F8F6F97" w14:textId="77777777" w:rsidR="006B6EC3" w:rsidRDefault="006B6E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04164" w14:textId="5BDAA7D4" w:rsidR="006B6EC3" w:rsidRPr="004E3662" w:rsidRDefault="006B6EC3">
    <w:pPr>
      <w:pStyle w:val="Footer"/>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A10AD" w14:textId="77777777" w:rsidR="006B6EC3" w:rsidRDefault="006B6EC3" w:rsidP="007C5C7E">
      <w:pPr>
        <w:spacing w:after="0" w:line="240" w:lineRule="auto"/>
      </w:pPr>
      <w:r>
        <w:separator/>
      </w:r>
    </w:p>
  </w:footnote>
  <w:footnote w:type="continuationSeparator" w:id="0">
    <w:p w14:paraId="33258C82" w14:textId="77777777" w:rsidR="006B6EC3" w:rsidRDefault="006B6EC3" w:rsidP="007C5C7E">
      <w:pPr>
        <w:spacing w:after="0" w:line="240" w:lineRule="auto"/>
      </w:pPr>
      <w:r>
        <w:continuationSeparator/>
      </w:r>
    </w:p>
  </w:footnote>
  <w:footnote w:type="continuationNotice" w:id="1">
    <w:p w14:paraId="16FB4E15" w14:textId="77777777" w:rsidR="006B6EC3" w:rsidRDefault="006B6EC3">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4BA5F" w14:textId="77777777" w:rsidR="006B6EC3" w:rsidRDefault="006B6EC3" w:rsidP="001034D9">
    <w:pPr>
      <w:pStyle w:val="Header"/>
      <w:jc w:val="center"/>
    </w:pPr>
    <w:r>
      <w:t>Clark County School District</w:t>
    </w:r>
    <w:r>
      <w:tab/>
      <w:t>Two Bobbies</w:t>
    </w:r>
    <w:r>
      <w:tab/>
      <w:t>Recommended for Grade 1</w:t>
    </w:r>
  </w:p>
  <w:p w14:paraId="366E93E5" w14:textId="77777777" w:rsidR="006B6EC3" w:rsidRDefault="006B6EC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6D6A"/>
    <w:multiLevelType w:val="hybridMultilevel"/>
    <w:tmpl w:val="BB46E85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2F63D6"/>
    <w:multiLevelType w:val="hybridMultilevel"/>
    <w:tmpl w:val="95F20598"/>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785790"/>
    <w:multiLevelType w:val="hybridMultilevel"/>
    <w:tmpl w:val="DA26A4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173C83"/>
    <w:multiLevelType w:val="hybridMultilevel"/>
    <w:tmpl w:val="7CDA3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9996F6A"/>
    <w:multiLevelType w:val="hybridMultilevel"/>
    <w:tmpl w:val="156AE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7E47B6"/>
    <w:multiLevelType w:val="hybridMultilevel"/>
    <w:tmpl w:val="9554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2391361"/>
    <w:multiLevelType w:val="hybridMultilevel"/>
    <w:tmpl w:val="386289DA"/>
    <w:lvl w:ilvl="0" w:tplc="8BBC4A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BB2DC5"/>
    <w:multiLevelType w:val="hybridMultilevel"/>
    <w:tmpl w:val="D1F8C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BB10A4D"/>
    <w:multiLevelType w:val="hybridMultilevel"/>
    <w:tmpl w:val="E4AE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8"/>
  </w:num>
  <w:num w:numId="4">
    <w:abstractNumId w:val="7"/>
  </w:num>
  <w:num w:numId="5">
    <w:abstractNumId w:val="4"/>
  </w:num>
  <w:num w:numId="6">
    <w:abstractNumId w:val="9"/>
  </w:num>
  <w:num w:numId="7">
    <w:abstractNumId w:val="14"/>
  </w:num>
  <w:num w:numId="8">
    <w:abstractNumId w:val="1"/>
  </w:num>
  <w:num w:numId="9">
    <w:abstractNumId w:val="19"/>
  </w:num>
  <w:num w:numId="10">
    <w:abstractNumId w:val="16"/>
  </w:num>
  <w:num w:numId="11">
    <w:abstractNumId w:val="18"/>
  </w:num>
  <w:num w:numId="12">
    <w:abstractNumId w:val="5"/>
  </w:num>
  <w:num w:numId="13">
    <w:abstractNumId w:val="20"/>
  </w:num>
  <w:num w:numId="14">
    <w:abstractNumId w:val="12"/>
  </w:num>
  <w:num w:numId="15">
    <w:abstractNumId w:val="11"/>
  </w:num>
  <w:num w:numId="16">
    <w:abstractNumId w:val="13"/>
  </w:num>
  <w:num w:numId="17">
    <w:abstractNumId w:val="21"/>
  </w:num>
  <w:num w:numId="18">
    <w:abstractNumId w:val="15"/>
  </w:num>
  <w:num w:numId="19">
    <w:abstractNumId w:val="3"/>
  </w:num>
  <w:num w:numId="20">
    <w:abstractNumId w:val="2"/>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713"/>
    <w:rsid w:val="00003102"/>
    <w:rsid w:val="00013F13"/>
    <w:rsid w:val="00020E00"/>
    <w:rsid w:val="00023430"/>
    <w:rsid w:val="000264C1"/>
    <w:rsid w:val="00026D6A"/>
    <w:rsid w:val="00032813"/>
    <w:rsid w:val="0003628C"/>
    <w:rsid w:val="000544D2"/>
    <w:rsid w:val="000601D8"/>
    <w:rsid w:val="000629C6"/>
    <w:rsid w:val="00070277"/>
    <w:rsid w:val="0007569E"/>
    <w:rsid w:val="00081A99"/>
    <w:rsid w:val="00093A75"/>
    <w:rsid w:val="00097A95"/>
    <w:rsid w:val="00097D99"/>
    <w:rsid w:val="000B21CE"/>
    <w:rsid w:val="000B5786"/>
    <w:rsid w:val="000C1F21"/>
    <w:rsid w:val="000C3132"/>
    <w:rsid w:val="000C7478"/>
    <w:rsid w:val="000D59C8"/>
    <w:rsid w:val="000E15E8"/>
    <w:rsid w:val="000E494D"/>
    <w:rsid w:val="000F1710"/>
    <w:rsid w:val="000F58E6"/>
    <w:rsid w:val="000F74B5"/>
    <w:rsid w:val="00101696"/>
    <w:rsid w:val="001034D9"/>
    <w:rsid w:val="00110DC7"/>
    <w:rsid w:val="00112A40"/>
    <w:rsid w:val="00124229"/>
    <w:rsid w:val="00124237"/>
    <w:rsid w:val="00134703"/>
    <w:rsid w:val="00135757"/>
    <w:rsid w:val="00140C39"/>
    <w:rsid w:val="00144A4B"/>
    <w:rsid w:val="00151AE8"/>
    <w:rsid w:val="0015560A"/>
    <w:rsid w:val="00171480"/>
    <w:rsid w:val="00172736"/>
    <w:rsid w:val="001742B1"/>
    <w:rsid w:val="00174578"/>
    <w:rsid w:val="00177848"/>
    <w:rsid w:val="001862BD"/>
    <w:rsid w:val="0018635B"/>
    <w:rsid w:val="00193EB0"/>
    <w:rsid w:val="001A2E90"/>
    <w:rsid w:val="001C1D02"/>
    <w:rsid w:val="001C55D8"/>
    <w:rsid w:val="001C7D7D"/>
    <w:rsid w:val="001C7FC2"/>
    <w:rsid w:val="001D6AED"/>
    <w:rsid w:val="001E2923"/>
    <w:rsid w:val="001E3145"/>
    <w:rsid w:val="001E4CB1"/>
    <w:rsid w:val="001F1840"/>
    <w:rsid w:val="00206279"/>
    <w:rsid w:val="00206608"/>
    <w:rsid w:val="0021301B"/>
    <w:rsid w:val="0021487D"/>
    <w:rsid w:val="00224BE8"/>
    <w:rsid w:val="002269C7"/>
    <w:rsid w:val="00231244"/>
    <w:rsid w:val="00244B5E"/>
    <w:rsid w:val="00246570"/>
    <w:rsid w:val="00247713"/>
    <w:rsid w:val="00253491"/>
    <w:rsid w:val="00255209"/>
    <w:rsid w:val="0027532C"/>
    <w:rsid w:val="00286F6B"/>
    <w:rsid w:val="00293076"/>
    <w:rsid w:val="0029357B"/>
    <w:rsid w:val="002A1C95"/>
    <w:rsid w:val="002A4A1C"/>
    <w:rsid w:val="002B4002"/>
    <w:rsid w:val="002B7AA4"/>
    <w:rsid w:val="002C77A8"/>
    <w:rsid w:val="002C7E06"/>
    <w:rsid w:val="002D0B5B"/>
    <w:rsid w:val="002E122F"/>
    <w:rsid w:val="002E2972"/>
    <w:rsid w:val="002E75E6"/>
    <w:rsid w:val="002F4D99"/>
    <w:rsid w:val="002F6E5E"/>
    <w:rsid w:val="00302B03"/>
    <w:rsid w:val="00317539"/>
    <w:rsid w:val="00320A5A"/>
    <w:rsid w:val="0033568A"/>
    <w:rsid w:val="00357D5B"/>
    <w:rsid w:val="00361B14"/>
    <w:rsid w:val="00382434"/>
    <w:rsid w:val="0038296E"/>
    <w:rsid w:val="00397241"/>
    <w:rsid w:val="003A0823"/>
    <w:rsid w:val="003B20C1"/>
    <w:rsid w:val="003C1ABD"/>
    <w:rsid w:val="003C4B0D"/>
    <w:rsid w:val="003D7A35"/>
    <w:rsid w:val="003E0AAA"/>
    <w:rsid w:val="003F4247"/>
    <w:rsid w:val="00402B6A"/>
    <w:rsid w:val="0040446A"/>
    <w:rsid w:val="0041303A"/>
    <w:rsid w:val="00417FF8"/>
    <w:rsid w:val="004205CE"/>
    <w:rsid w:val="0043029A"/>
    <w:rsid w:val="00433701"/>
    <w:rsid w:val="004348C4"/>
    <w:rsid w:val="0043654B"/>
    <w:rsid w:val="00447026"/>
    <w:rsid w:val="00450A55"/>
    <w:rsid w:val="00456384"/>
    <w:rsid w:val="00457D5F"/>
    <w:rsid w:val="00462325"/>
    <w:rsid w:val="00464D7A"/>
    <w:rsid w:val="004661F5"/>
    <w:rsid w:val="00485557"/>
    <w:rsid w:val="00485F8E"/>
    <w:rsid w:val="0048697C"/>
    <w:rsid w:val="0049158B"/>
    <w:rsid w:val="00491AE3"/>
    <w:rsid w:val="004A0446"/>
    <w:rsid w:val="004A0642"/>
    <w:rsid w:val="004A342E"/>
    <w:rsid w:val="004A47B4"/>
    <w:rsid w:val="004A4865"/>
    <w:rsid w:val="004B2372"/>
    <w:rsid w:val="004B5687"/>
    <w:rsid w:val="004B69DA"/>
    <w:rsid w:val="004C328D"/>
    <w:rsid w:val="004C493C"/>
    <w:rsid w:val="004C72D1"/>
    <w:rsid w:val="004D0C63"/>
    <w:rsid w:val="004D1575"/>
    <w:rsid w:val="004D3BFD"/>
    <w:rsid w:val="004E63C1"/>
    <w:rsid w:val="004E6A5C"/>
    <w:rsid w:val="004F0EFF"/>
    <w:rsid w:val="00503588"/>
    <w:rsid w:val="005043B6"/>
    <w:rsid w:val="00511F20"/>
    <w:rsid w:val="00513826"/>
    <w:rsid w:val="005222B3"/>
    <w:rsid w:val="00524EF3"/>
    <w:rsid w:val="00544EF0"/>
    <w:rsid w:val="00545861"/>
    <w:rsid w:val="005464AA"/>
    <w:rsid w:val="005500C1"/>
    <w:rsid w:val="00551164"/>
    <w:rsid w:val="00555EB8"/>
    <w:rsid w:val="00557D31"/>
    <w:rsid w:val="0057360F"/>
    <w:rsid w:val="00576152"/>
    <w:rsid w:val="005818BC"/>
    <w:rsid w:val="005825A3"/>
    <w:rsid w:val="0058463C"/>
    <w:rsid w:val="00585417"/>
    <w:rsid w:val="00587B60"/>
    <w:rsid w:val="00590E4C"/>
    <w:rsid w:val="0059136E"/>
    <w:rsid w:val="00594E42"/>
    <w:rsid w:val="00595C59"/>
    <w:rsid w:val="005A13D5"/>
    <w:rsid w:val="005A39FB"/>
    <w:rsid w:val="005B457B"/>
    <w:rsid w:val="005B58E6"/>
    <w:rsid w:val="005B6C42"/>
    <w:rsid w:val="005C2A1C"/>
    <w:rsid w:val="005F1F90"/>
    <w:rsid w:val="005F3795"/>
    <w:rsid w:val="005F445E"/>
    <w:rsid w:val="005F5EF9"/>
    <w:rsid w:val="005F6F91"/>
    <w:rsid w:val="00607349"/>
    <w:rsid w:val="00616685"/>
    <w:rsid w:val="00617D40"/>
    <w:rsid w:val="006213B2"/>
    <w:rsid w:val="00622647"/>
    <w:rsid w:val="006232E3"/>
    <w:rsid w:val="0062397D"/>
    <w:rsid w:val="00645606"/>
    <w:rsid w:val="00655C90"/>
    <w:rsid w:val="006579CF"/>
    <w:rsid w:val="00670763"/>
    <w:rsid w:val="00681A56"/>
    <w:rsid w:val="006820B2"/>
    <w:rsid w:val="006A0D76"/>
    <w:rsid w:val="006A2840"/>
    <w:rsid w:val="006B0EFD"/>
    <w:rsid w:val="006B4055"/>
    <w:rsid w:val="006B6DFF"/>
    <w:rsid w:val="006B6EC3"/>
    <w:rsid w:val="006C4EFA"/>
    <w:rsid w:val="006D43B2"/>
    <w:rsid w:val="006E60E1"/>
    <w:rsid w:val="006F03E1"/>
    <w:rsid w:val="006F2CF1"/>
    <w:rsid w:val="006F2DA8"/>
    <w:rsid w:val="006F5AC2"/>
    <w:rsid w:val="006F6BB6"/>
    <w:rsid w:val="00711F4B"/>
    <w:rsid w:val="0071580F"/>
    <w:rsid w:val="00715E55"/>
    <w:rsid w:val="00723A87"/>
    <w:rsid w:val="00730573"/>
    <w:rsid w:val="007363C1"/>
    <w:rsid w:val="007417BD"/>
    <w:rsid w:val="00763D68"/>
    <w:rsid w:val="00784F64"/>
    <w:rsid w:val="00785F98"/>
    <w:rsid w:val="0078786B"/>
    <w:rsid w:val="00792B6D"/>
    <w:rsid w:val="007A1465"/>
    <w:rsid w:val="007A2DA8"/>
    <w:rsid w:val="007B449E"/>
    <w:rsid w:val="007C1EF1"/>
    <w:rsid w:val="007C1EFD"/>
    <w:rsid w:val="007C2CF3"/>
    <w:rsid w:val="007C5C7E"/>
    <w:rsid w:val="007C760B"/>
    <w:rsid w:val="007D6D8B"/>
    <w:rsid w:val="007D7BD3"/>
    <w:rsid w:val="007E7371"/>
    <w:rsid w:val="007F595A"/>
    <w:rsid w:val="008006C4"/>
    <w:rsid w:val="008101BC"/>
    <w:rsid w:val="00813997"/>
    <w:rsid w:val="00816EE6"/>
    <w:rsid w:val="0082475F"/>
    <w:rsid w:val="00825E7F"/>
    <w:rsid w:val="008266CB"/>
    <w:rsid w:val="00827D9B"/>
    <w:rsid w:val="00840917"/>
    <w:rsid w:val="00841C15"/>
    <w:rsid w:val="00841E1C"/>
    <w:rsid w:val="008437BA"/>
    <w:rsid w:val="00844A18"/>
    <w:rsid w:val="008517EB"/>
    <w:rsid w:val="0085224F"/>
    <w:rsid w:val="0085291B"/>
    <w:rsid w:val="008574E0"/>
    <w:rsid w:val="00861698"/>
    <w:rsid w:val="008766BB"/>
    <w:rsid w:val="00881DB2"/>
    <w:rsid w:val="008A1A22"/>
    <w:rsid w:val="008A1C95"/>
    <w:rsid w:val="008A290E"/>
    <w:rsid w:val="008A3ED3"/>
    <w:rsid w:val="008A41BA"/>
    <w:rsid w:val="008A704F"/>
    <w:rsid w:val="008C1304"/>
    <w:rsid w:val="008C57CC"/>
    <w:rsid w:val="008D142B"/>
    <w:rsid w:val="008D30C9"/>
    <w:rsid w:val="008E23D6"/>
    <w:rsid w:val="008E2FB2"/>
    <w:rsid w:val="00902BC5"/>
    <w:rsid w:val="00922685"/>
    <w:rsid w:val="00927D2E"/>
    <w:rsid w:val="00927DFE"/>
    <w:rsid w:val="0093038E"/>
    <w:rsid w:val="009307D1"/>
    <w:rsid w:val="0093474C"/>
    <w:rsid w:val="009479A8"/>
    <w:rsid w:val="009517EB"/>
    <w:rsid w:val="0095234C"/>
    <w:rsid w:val="00955FD5"/>
    <w:rsid w:val="009728B7"/>
    <w:rsid w:val="009738DF"/>
    <w:rsid w:val="00986747"/>
    <w:rsid w:val="009A5C5D"/>
    <w:rsid w:val="009B08A6"/>
    <w:rsid w:val="009B2F14"/>
    <w:rsid w:val="009B575E"/>
    <w:rsid w:val="009B68BE"/>
    <w:rsid w:val="009C4470"/>
    <w:rsid w:val="009C5BB6"/>
    <w:rsid w:val="009C6BA6"/>
    <w:rsid w:val="009D3207"/>
    <w:rsid w:val="009D429B"/>
    <w:rsid w:val="009D602B"/>
    <w:rsid w:val="009E0473"/>
    <w:rsid w:val="009E6E94"/>
    <w:rsid w:val="009E747B"/>
    <w:rsid w:val="009F1AC6"/>
    <w:rsid w:val="00A13B36"/>
    <w:rsid w:val="00A245D8"/>
    <w:rsid w:val="00A32132"/>
    <w:rsid w:val="00A4516C"/>
    <w:rsid w:val="00A47F5C"/>
    <w:rsid w:val="00A53B99"/>
    <w:rsid w:val="00A7045F"/>
    <w:rsid w:val="00A74BCC"/>
    <w:rsid w:val="00A77A1B"/>
    <w:rsid w:val="00A803B0"/>
    <w:rsid w:val="00A8318F"/>
    <w:rsid w:val="00A8494F"/>
    <w:rsid w:val="00A929EB"/>
    <w:rsid w:val="00AA210B"/>
    <w:rsid w:val="00AB2A8F"/>
    <w:rsid w:val="00AB5A76"/>
    <w:rsid w:val="00AC0831"/>
    <w:rsid w:val="00AC350E"/>
    <w:rsid w:val="00AC4D1B"/>
    <w:rsid w:val="00AC67AC"/>
    <w:rsid w:val="00AD0170"/>
    <w:rsid w:val="00AD155A"/>
    <w:rsid w:val="00AE187D"/>
    <w:rsid w:val="00AF6459"/>
    <w:rsid w:val="00B0000C"/>
    <w:rsid w:val="00B00CD0"/>
    <w:rsid w:val="00B02726"/>
    <w:rsid w:val="00B06CD8"/>
    <w:rsid w:val="00B07DC1"/>
    <w:rsid w:val="00B13FBF"/>
    <w:rsid w:val="00B20E27"/>
    <w:rsid w:val="00B41413"/>
    <w:rsid w:val="00B44D3C"/>
    <w:rsid w:val="00B45CB7"/>
    <w:rsid w:val="00B474EF"/>
    <w:rsid w:val="00B47B47"/>
    <w:rsid w:val="00B56109"/>
    <w:rsid w:val="00B757E1"/>
    <w:rsid w:val="00B847AE"/>
    <w:rsid w:val="00B91E29"/>
    <w:rsid w:val="00B94017"/>
    <w:rsid w:val="00B943F2"/>
    <w:rsid w:val="00B9763E"/>
    <w:rsid w:val="00BA7DC6"/>
    <w:rsid w:val="00BB31EA"/>
    <w:rsid w:val="00BB626D"/>
    <w:rsid w:val="00BC21ED"/>
    <w:rsid w:val="00BE64AB"/>
    <w:rsid w:val="00BE744E"/>
    <w:rsid w:val="00C00F59"/>
    <w:rsid w:val="00C11D36"/>
    <w:rsid w:val="00C17D80"/>
    <w:rsid w:val="00C33297"/>
    <w:rsid w:val="00C5344C"/>
    <w:rsid w:val="00C558F8"/>
    <w:rsid w:val="00C575FE"/>
    <w:rsid w:val="00C6107E"/>
    <w:rsid w:val="00C61385"/>
    <w:rsid w:val="00C61BDD"/>
    <w:rsid w:val="00C62ECC"/>
    <w:rsid w:val="00C65523"/>
    <w:rsid w:val="00C67BC6"/>
    <w:rsid w:val="00C75F0E"/>
    <w:rsid w:val="00C77FF7"/>
    <w:rsid w:val="00C91010"/>
    <w:rsid w:val="00CA07EF"/>
    <w:rsid w:val="00CA218E"/>
    <w:rsid w:val="00CB56A8"/>
    <w:rsid w:val="00CB640C"/>
    <w:rsid w:val="00CB731C"/>
    <w:rsid w:val="00CC0376"/>
    <w:rsid w:val="00CC3781"/>
    <w:rsid w:val="00CC51A2"/>
    <w:rsid w:val="00CD2949"/>
    <w:rsid w:val="00CD3C10"/>
    <w:rsid w:val="00CD4D12"/>
    <w:rsid w:val="00CD6B7F"/>
    <w:rsid w:val="00CF3DCC"/>
    <w:rsid w:val="00D06B42"/>
    <w:rsid w:val="00D140AD"/>
    <w:rsid w:val="00D16A05"/>
    <w:rsid w:val="00D219BD"/>
    <w:rsid w:val="00D245D9"/>
    <w:rsid w:val="00D50B26"/>
    <w:rsid w:val="00D55CF1"/>
    <w:rsid w:val="00D603F1"/>
    <w:rsid w:val="00D82542"/>
    <w:rsid w:val="00D82B1D"/>
    <w:rsid w:val="00D96F8F"/>
    <w:rsid w:val="00DA1A9B"/>
    <w:rsid w:val="00DA55BE"/>
    <w:rsid w:val="00DA5B3A"/>
    <w:rsid w:val="00DA6AE5"/>
    <w:rsid w:val="00DB308F"/>
    <w:rsid w:val="00DC4F7E"/>
    <w:rsid w:val="00DD1885"/>
    <w:rsid w:val="00DD7701"/>
    <w:rsid w:val="00DE13E0"/>
    <w:rsid w:val="00DE37B3"/>
    <w:rsid w:val="00DE7285"/>
    <w:rsid w:val="00DF1EC4"/>
    <w:rsid w:val="00DF46EC"/>
    <w:rsid w:val="00E05C13"/>
    <w:rsid w:val="00E06C0E"/>
    <w:rsid w:val="00E13368"/>
    <w:rsid w:val="00E135D8"/>
    <w:rsid w:val="00E22959"/>
    <w:rsid w:val="00E31D92"/>
    <w:rsid w:val="00E32BED"/>
    <w:rsid w:val="00E40674"/>
    <w:rsid w:val="00E4184A"/>
    <w:rsid w:val="00E44C8B"/>
    <w:rsid w:val="00E4740A"/>
    <w:rsid w:val="00E652DA"/>
    <w:rsid w:val="00E706FB"/>
    <w:rsid w:val="00E7112C"/>
    <w:rsid w:val="00E86876"/>
    <w:rsid w:val="00E932D2"/>
    <w:rsid w:val="00E93F37"/>
    <w:rsid w:val="00E95363"/>
    <w:rsid w:val="00EB4332"/>
    <w:rsid w:val="00EB4F4B"/>
    <w:rsid w:val="00EC3DE4"/>
    <w:rsid w:val="00EC5BA5"/>
    <w:rsid w:val="00ED7987"/>
    <w:rsid w:val="00EE0EA0"/>
    <w:rsid w:val="00EE2BBD"/>
    <w:rsid w:val="00EE6039"/>
    <w:rsid w:val="00EE6431"/>
    <w:rsid w:val="00EE74AA"/>
    <w:rsid w:val="00F06119"/>
    <w:rsid w:val="00F11C8D"/>
    <w:rsid w:val="00F12AEB"/>
    <w:rsid w:val="00F14629"/>
    <w:rsid w:val="00F2264C"/>
    <w:rsid w:val="00F362B8"/>
    <w:rsid w:val="00F37E68"/>
    <w:rsid w:val="00F53905"/>
    <w:rsid w:val="00F60B53"/>
    <w:rsid w:val="00F739A2"/>
    <w:rsid w:val="00F775C6"/>
    <w:rsid w:val="00F80A15"/>
    <w:rsid w:val="00F8197E"/>
    <w:rsid w:val="00F87EC0"/>
    <w:rsid w:val="00F93D68"/>
    <w:rsid w:val="00F94157"/>
    <w:rsid w:val="00F9689F"/>
    <w:rsid w:val="00F975B9"/>
    <w:rsid w:val="00FA3194"/>
    <w:rsid w:val="00FB2380"/>
    <w:rsid w:val="00FC0021"/>
    <w:rsid w:val="00FC3CC6"/>
    <w:rsid w:val="00FD33F8"/>
    <w:rsid w:val="00FD39D6"/>
    <w:rsid w:val="00FD40ED"/>
    <w:rsid w:val="00FE0BFB"/>
    <w:rsid w:val="00FE59E5"/>
    <w:rsid w:val="00FF418D"/>
    <w:rsid w:val="00FF5DC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EF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 w:type="character" w:customStyle="1" w:styleId="highlight1">
    <w:name w:val="highlight1"/>
    <w:basedOn w:val="DefaultParagraphFont"/>
    <w:rsid w:val="003F4247"/>
    <w:rPr>
      <w:b/>
      <w:bCs/>
      <w:shd w:val="clear" w:color="auto" w:fill="FFFF00"/>
    </w:rPr>
  </w:style>
  <w:style w:type="character" w:customStyle="1" w:styleId="def">
    <w:name w:val="def"/>
    <w:basedOn w:val="DefaultParagraphFont"/>
    <w:rsid w:val="008E23D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 w:type="character" w:customStyle="1" w:styleId="highlight1">
    <w:name w:val="highlight1"/>
    <w:basedOn w:val="DefaultParagraphFont"/>
    <w:rsid w:val="003F4247"/>
    <w:rPr>
      <w:b/>
      <w:bCs/>
      <w:shd w:val="clear" w:color="auto" w:fill="FFFF00"/>
    </w:rPr>
  </w:style>
  <w:style w:type="character" w:customStyle="1" w:styleId="def">
    <w:name w:val="def"/>
    <w:basedOn w:val="DefaultParagraphFont"/>
    <w:rsid w:val="008E2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165776960">
      <w:bodyDiv w:val="1"/>
      <w:marLeft w:val="0"/>
      <w:marRight w:val="0"/>
      <w:marTop w:val="150"/>
      <w:marBottom w:val="0"/>
      <w:divBdr>
        <w:top w:val="none" w:sz="0" w:space="0" w:color="auto"/>
        <w:left w:val="none" w:sz="0" w:space="0" w:color="auto"/>
        <w:bottom w:val="none" w:sz="0" w:space="0" w:color="auto"/>
        <w:right w:val="none" w:sz="0" w:space="0" w:color="auto"/>
      </w:divBdr>
      <w:divsChild>
        <w:div w:id="2068143596">
          <w:marLeft w:val="0"/>
          <w:marRight w:val="0"/>
          <w:marTop w:val="0"/>
          <w:marBottom w:val="0"/>
          <w:divBdr>
            <w:top w:val="none" w:sz="0" w:space="0" w:color="auto"/>
            <w:left w:val="none" w:sz="0" w:space="0" w:color="auto"/>
            <w:bottom w:val="none" w:sz="0" w:space="0" w:color="auto"/>
            <w:right w:val="none" w:sz="0" w:space="0" w:color="auto"/>
          </w:divBdr>
          <w:divsChild>
            <w:div w:id="661398217">
              <w:marLeft w:val="0"/>
              <w:marRight w:val="0"/>
              <w:marTop w:val="0"/>
              <w:marBottom w:val="0"/>
              <w:divBdr>
                <w:top w:val="none" w:sz="0" w:space="0" w:color="auto"/>
                <w:left w:val="none" w:sz="0" w:space="0" w:color="auto"/>
                <w:bottom w:val="none" w:sz="0" w:space="0" w:color="auto"/>
                <w:right w:val="none" w:sz="0" w:space="0" w:color="auto"/>
              </w:divBdr>
              <w:divsChild>
                <w:div w:id="835682197">
                  <w:marLeft w:val="0"/>
                  <w:marRight w:val="150"/>
                  <w:marTop w:val="0"/>
                  <w:marBottom w:val="0"/>
                  <w:divBdr>
                    <w:top w:val="none" w:sz="0" w:space="0" w:color="auto"/>
                    <w:left w:val="none" w:sz="0" w:space="0" w:color="auto"/>
                    <w:bottom w:val="none" w:sz="0" w:space="0" w:color="auto"/>
                    <w:right w:val="none" w:sz="0" w:space="0" w:color="auto"/>
                  </w:divBdr>
                  <w:divsChild>
                    <w:div w:id="424767688">
                      <w:marLeft w:val="0"/>
                      <w:marRight w:val="0"/>
                      <w:marTop w:val="0"/>
                      <w:marBottom w:val="0"/>
                      <w:divBdr>
                        <w:top w:val="none" w:sz="0" w:space="0" w:color="auto"/>
                        <w:left w:val="none" w:sz="0" w:space="0" w:color="auto"/>
                        <w:bottom w:val="none" w:sz="0" w:space="0" w:color="auto"/>
                        <w:right w:val="none" w:sz="0" w:space="0" w:color="auto"/>
                      </w:divBdr>
                      <w:divsChild>
                        <w:div w:id="339285514">
                          <w:marLeft w:val="0"/>
                          <w:marRight w:val="0"/>
                          <w:marTop w:val="0"/>
                          <w:marBottom w:val="0"/>
                          <w:divBdr>
                            <w:top w:val="none" w:sz="0" w:space="0" w:color="auto"/>
                            <w:left w:val="none" w:sz="0" w:space="0" w:color="auto"/>
                            <w:bottom w:val="none" w:sz="0" w:space="0" w:color="auto"/>
                            <w:right w:val="none" w:sz="0" w:space="0" w:color="auto"/>
                          </w:divBdr>
                          <w:divsChild>
                            <w:div w:id="16658349">
                              <w:marLeft w:val="22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 w:id="1784181581">
      <w:bodyDiv w:val="1"/>
      <w:marLeft w:val="0"/>
      <w:marRight w:val="0"/>
      <w:marTop w:val="150"/>
      <w:marBottom w:val="0"/>
      <w:divBdr>
        <w:top w:val="none" w:sz="0" w:space="0" w:color="auto"/>
        <w:left w:val="none" w:sz="0" w:space="0" w:color="auto"/>
        <w:bottom w:val="none" w:sz="0" w:space="0" w:color="auto"/>
        <w:right w:val="none" w:sz="0" w:space="0" w:color="auto"/>
      </w:divBdr>
      <w:divsChild>
        <w:div w:id="185096921">
          <w:marLeft w:val="0"/>
          <w:marRight w:val="0"/>
          <w:marTop w:val="0"/>
          <w:marBottom w:val="0"/>
          <w:divBdr>
            <w:top w:val="none" w:sz="0" w:space="0" w:color="auto"/>
            <w:left w:val="none" w:sz="0" w:space="0" w:color="auto"/>
            <w:bottom w:val="none" w:sz="0" w:space="0" w:color="auto"/>
            <w:right w:val="none" w:sz="0" w:space="0" w:color="auto"/>
          </w:divBdr>
          <w:divsChild>
            <w:div w:id="1141460861">
              <w:marLeft w:val="0"/>
              <w:marRight w:val="0"/>
              <w:marTop w:val="0"/>
              <w:marBottom w:val="0"/>
              <w:divBdr>
                <w:top w:val="none" w:sz="0" w:space="0" w:color="auto"/>
                <w:left w:val="none" w:sz="0" w:space="0" w:color="auto"/>
                <w:bottom w:val="none" w:sz="0" w:space="0" w:color="auto"/>
                <w:right w:val="none" w:sz="0" w:space="0" w:color="auto"/>
              </w:divBdr>
              <w:divsChild>
                <w:div w:id="4139173">
                  <w:marLeft w:val="0"/>
                  <w:marRight w:val="150"/>
                  <w:marTop w:val="0"/>
                  <w:marBottom w:val="0"/>
                  <w:divBdr>
                    <w:top w:val="none" w:sz="0" w:space="0" w:color="auto"/>
                    <w:left w:val="none" w:sz="0" w:space="0" w:color="auto"/>
                    <w:bottom w:val="none" w:sz="0" w:space="0" w:color="auto"/>
                    <w:right w:val="none" w:sz="0" w:space="0" w:color="auto"/>
                  </w:divBdr>
                  <w:divsChild>
                    <w:div w:id="732853378">
                      <w:marLeft w:val="0"/>
                      <w:marRight w:val="0"/>
                      <w:marTop w:val="0"/>
                      <w:marBottom w:val="0"/>
                      <w:divBdr>
                        <w:top w:val="none" w:sz="0" w:space="0" w:color="auto"/>
                        <w:left w:val="none" w:sz="0" w:space="0" w:color="auto"/>
                        <w:bottom w:val="none" w:sz="0" w:space="0" w:color="auto"/>
                        <w:right w:val="none" w:sz="0" w:space="0" w:color="auto"/>
                      </w:divBdr>
                      <w:divsChild>
                        <w:div w:id="1916039784">
                          <w:marLeft w:val="0"/>
                          <w:marRight w:val="0"/>
                          <w:marTop w:val="0"/>
                          <w:marBottom w:val="0"/>
                          <w:divBdr>
                            <w:top w:val="none" w:sz="0" w:space="0" w:color="auto"/>
                            <w:left w:val="none" w:sz="0" w:space="0" w:color="auto"/>
                            <w:bottom w:val="none" w:sz="0" w:space="0" w:color="auto"/>
                            <w:right w:val="none" w:sz="0" w:space="0" w:color="auto"/>
                          </w:divBdr>
                          <w:divsChild>
                            <w:div w:id="1643264911">
                              <w:marLeft w:val="22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twobobbies.com/" TargetMode="External"/><Relationship Id="rId11" Type="http://schemas.openxmlformats.org/officeDocument/2006/relationships/hyperlink" Target="http://media.bloomsbury.com/rep/files/twobobbiesclassroomactivities.pdf" TargetMode="External"/><Relationship Id="rId12" Type="http://schemas.openxmlformats.org/officeDocument/2006/relationships/header" Target="header1.xml"/><Relationship Id="rId13" Type="http://schemas.openxmlformats.org/officeDocument/2006/relationships/hyperlink" Target="http://www.lexile.com/"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E6C6A-6646-884F-92E8-8400013FDD6B}">
  <ds:schemaRefs>
    <ds:schemaRef ds:uri="http://schemas.openxmlformats.org/officeDocument/2006/bibliography"/>
  </ds:schemaRefs>
</ds:datastoreItem>
</file>

<file path=customXml/itemProps2.xml><?xml version="1.0" encoding="utf-8"?>
<ds:datastoreItem xmlns:ds="http://schemas.openxmlformats.org/officeDocument/2006/customXml" ds:itemID="{018DF1FE-FE7A-7A47-9F89-6B0D9D16E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2827</Words>
  <Characters>16119</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LAUSD User</cp:lastModifiedBy>
  <cp:revision>2</cp:revision>
  <cp:lastPrinted>2014-02-26T16:39:00Z</cp:lastPrinted>
  <dcterms:created xsi:type="dcterms:W3CDTF">2014-07-30T21:25:00Z</dcterms:created>
  <dcterms:modified xsi:type="dcterms:W3CDTF">2014-07-30T21:25:00Z</dcterms:modified>
</cp:coreProperties>
</file>