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A88BF" w14:textId="2A36599F" w:rsidR="0057360F" w:rsidRPr="00BF04DD" w:rsidRDefault="00177848" w:rsidP="0004236C">
      <w:pPr>
        <w:spacing w:after="0" w:line="360" w:lineRule="auto"/>
        <w:contextualSpacing/>
        <w:rPr>
          <w:rFonts w:asciiTheme="minorHAnsi" w:hAnsiTheme="minorHAnsi" w:cstheme="minorHAnsi"/>
          <w:sz w:val="32"/>
          <w:szCs w:val="32"/>
          <w:u w:val="single"/>
        </w:rPr>
      </w:pPr>
      <w:bookmarkStart w:id="0" w:name="_GoBack"/>
      <w:bookmarkEnd w:id="0"/>
      <w:r w:rsidRPr="009536A4">
        <w:rPr>
          <w:rFonts w:asciiTheme="minorHAnsi" w:hAnsiTheme="minorHAnsi" w:cstheme="minorHAnsi"/>
          <w:sz w:val="32"/>
          <w:szCs w:val="32"/>
          <w:u w:val="single"/>
        </w:rPr>
        <w:t>Title</w:t>
      </w:r>
      <w:r w:rsidR="004C328D" w:rsidRPr="009536A4">
        <w:rPr>
          <w:rFonts w:asciiTheme="minorHAnsi" w:hAnsiTheme="minorHAnsi" w:cstheme="minorHAnsi"/>
          <w:sz w:val="32"/>
          <w:szCs w:val="32"/>
          <w:u w:val="single"/>
        </w:rPr>
        <w:t>/Author</w:t>
      </w:r>
      <w:r w:rsidRPr="009536A4">
        <w:rPr>
          <w:rFonts w:asciiTheme="minorHAnsi" w:hAnsiTheme="minorHAnsi" w:cstheme="minorHAnsi"/>
          <w:sz w:val="32"/>
          <w:szCs w:val="32"/>
          <w:u w:val="single"/>
        </w:rPr>
        <w:t>:</w:t>
      </w:r>
      <w:r w:rsidR="00BE744E" w:rsidRPr="009536A4">
        <w:rPr>
          <w:rFonts w:asciiTheme="minorHAnsi" w:hAnsiTheme="minorHAnsi" w:cstheme="minorHAnsi"/>
          <w:sz w:val="32"/>
          <w:szCs w:val="32"/>
        </w:rPr>
        <w:t xml:space="preserve">  </w:t>
      </w:r>
      <w:r w:rsidR="008D4EA0" w:rsidRPr="00ED49BB">
        <w:rPr>
          <w:rFonts w:asciiTheme="minorHAnsi" w:hAnsiTheme="minorHAnsi" w:cstheme="minorHAnsi"/>
          <w:i/>
          <w:sz w:val="32"/>
          <w:szCs w:val="32"/>
        </w:rPr>
        <w:t>Turtle Watch</w:t>
      </w:r>
      <w:r w:rsidR="00BF04DD">
        <w:rPr>
          <w:rFonts w:asciiTheme="minorHAnsi" w:hAnsiTheme="minorHAnsi" w:cstheme="minorHAnsi"/>
          <w:i/>
          <w:sz w:val="32"/>
          <w:szCs w:val="32"/>
        </w:rPr>
        <w:t xml:space="preserve"> </w:t>
      </w:r>
      <w:r w:rsidR="00BF04DD">
        <w:rPr>
          <w:rFonts w:asciiTheme="minorHAnsi" w:hAnsiTheme="minorHAnsi" w:cstheme="minorHAnsi"/>
          <w:sz w:val="32"/>
          <w:szCs w:val="32"/>
        </w:rPr>
        <w:t>by Saviour Pirotta and Nilesh Mistry</w:t>
      </w:r>
    </w:p>
    <w:p w14:paraId="7B8D0723" w14:textId="0A95C85B" w:rsidR="00247713" w:rsidRPr="009536A4" w:rsidRDefault="0093038E" w:rsidP="0004236C">
      <w:pPr>
        <w:spacing w:after="0" w:line="360" w:lineRule="auto"/>
        <w:contextualSpacing/>
        <w:rPr>
          <w:rFonts w:asciiTheme="minorHAnsi" w:hAnsiTheme="minorHAnsi" w:cstheme="minorHAnsi"/>
          <w:b/>
          <w:sz w:val="24"/>
          <w:szCs w:val="24"/>
        </w:rPr>
      </w:pPr>
      <w:r w:rsidRPr="009536A4">
        <w:rPr>
          <w:rFonts w:asciiTheme="minorHAnsi" w:hAnsiTheme="minorHAnsi" w:cstheme="minorHAnsi"/>
          <w:sz w:val="32"/>
          <w:szCs w:val="32"/>
          <w:u w:val="single"/>
        </w:rPr>
        <w:t>Suggested Time</w:t>
      </w:r>
      <w:r w:rsidR="007A1465" w:rsidRPr="009536A4">
        <w:rPr>
          <w:rFonts w:asciiTheme="minorHAnsi" w:hAnsiTheme="minorHAnsi" w:cstheme="minorHAnsi"/>
          <w:sz w:val="32"/>
          <w:szCs w:val="32"/>
          <w:u w:val="single"/>
        </w:rPr>
        <w:t xml:space="preserve"> to Spend</w:t>
      </w:r>
      <w:r w:rsidR="00144A4B" w:rsidRPr="009536A4">
        <w:rPr>
          <w:rFonts w:asciiTheme="minorHAnsi" w:hAnsiTheme="minorHAnsi" w:cstheme="minorHAnsi"/>
          <w:sz w:val="32"/>
          <w:szCs w:val="32"/>
          <w:u w:val="single"/>
        </w:rPr>
        <w:t>:</w:t>
      </w:r>
      <w:r w:rsidR="001F1840" w:rsidRPr="009536A4">
        <w:rPr>
          <w:rFonts w:asciiTheme="minorHAnsi" w:hAnsiTheme="minorHAnsi" w:cstheme="minorHAnsi"/>
          <w:sz w:val="32"/>
          <w:szCs w:val="32"/>
        </w:rPr>
        <w:tab/>
      </w:r>
      <w:r w:rsidR="008D4EA0" w:rsidRPr="009536A4">
        <w:rPr>
          <w:rFonts w:asciiTheme="minorHAnsi" w:hAnsiTheme="minorHAnsi"/>
          <w:sz w:val="32"/>
        </w:rPr>
        <w:t>5</w:t>
      </w:r>
      <w:r w:rsidR="00AC350E" w:rsidRPr="009536A4">
        <w:rPr>
          <w:rFonts w:asciiTheme="minorHAnsi" w:hAnsiTheme="minorHAnsi" w:cstheme="minorHAnsi"/>
          <w:sz w:val="32"/>
          <w:szCs w:val="32"/>
        </w:rPr>
        <w:t xml:space="preserve"> Days</w:t>
      </w:r>
      <w:r w:rsidR="00AC350E" w:rsidRPr="009536A4">
        <w:rPr>
          <w:rFonts w:asciiTheme="minorHAnsi" w:hAnsiTheme="minorHAnsi" w:cstheme="minorHAnsi"/>
          <w:sz w:val="32"/>
          <w:szCs w:val="32"/>
        </w:rPr>
        <w:tab/>
      </w:r>
      <w:r w:rsidR="00AC350E" w:rsidRPr="009536A4">
        <w:rPr>
          <w:rFonts w:asciiTheme="minorHAnsi" w:hAnsiTheme="minorHAnsi" w:cstheme="minorHAnsi"/>
          <w:sz w:val="24"/>
          <w:szCs w:val="24"/>
        </w:rPr>
        <w:t>(</w:t>
      </w:r>
      <w:r w:rsidR="00093A75" w:rsidRPr="009536A4">
        <w:rPr>
          <w:rFonts w:asciiTheme="minorHAnsi" w:hAnsiTheme="minorHAnsi" w:cstheme="minorHAnsi"/>
          <w:sz w:val="24"/>
          <w:szCs w:val="24"/>
        </w:rPr>
        <w:t>Recommendation: t</w:t>
      </w:r>
      <w:r w:rsidR="00AC350E" w:rsidRPr="009536A4">
        <w:rPr>
          <w:rFonts w:asciiTheme="minorHAnsi" w:hAnsiTheme="minorHAnsi" w:cstheme="minorHAnsi"/>
          <w:sz w:val="24"/>
          <w:szCs w:val="24"/>
        </w:rPr>
        <w:t>wo sessions</w:t>
      </w:r>
      <w:r w:rsidR="009A5C5D" w:rsidRPr="009536A4">
        <w:rPr>
          <w:rFonts w:asciiTheme="minorHAnsi" w:hAnsiTheme="minorHAnsi" w:cstheme="minorHAnsi"/>
          <w:sz w:val="24"/>
          <w:szCs w:val="24"/>
        </w:rPr>
        <w:t xml:space="preserve"> per day, </w:t>
      </w:r>
      <w:r w:rsidR="00255209" w:rsidRPr="009536A4">
        <w:rPr>
          <w:rFonts w:asciiTheme="minorHAnsi" w:hAnsiTheme="minorHAnsi" w:cstheme="minorHAnsi"/>
          <w:sz w:val="24"/>
          <w:szCs w:val="24"/>
        </w:rPr>
        <w:t>at least</w:t>
      </w:r>
      <w:r w:rsidR="009A5C5D" w:rsidRPr="009536A4">
        <w:rPr>
          <w:rFonts w:asciiTheme="minorHAnsi" w:hAnsiTheme="minorHAnsi" w:cstheme="minorHAnsi"/>
          <w:sz w:val="24"/>
          <w:szCs w:val="24"/>
        </w:rPr>
        <w:t xml:space="preserve"> </w:t>
      </w:r>
      <w:r w:rsidR="005818BC" w:rsidRPr="009536A4">
        <w:rPr>
          <w:rFonts w:asciiTheme="minorHAnsi" w:hAnsiTheme="minorHAnsi" w:cstheme="minorHAnsi"/>
          <w:sz w:val="24"/>
          <w:szCs w:val="24"/>
        </w:rPr>
        <w:t>20</w:t>
      </w:r>
      <w:r w:rsidR="00B474EF" w:rsidRPr="009536A4">
        <w:rPr>
          <w:rFonts w:asciiTheme="minorHAnsi" w:hAnsiTheme="minorHAnsi" w:cstheme="minorHAnsi"/>
          <w:sz w:val="24"/>
          <w:szCs w:val="24"/>
        </w:rPr>
        <w:t xml:space="preserve"> minutes per day)</w:t>
      </w:r>
    </w:p>
    <w:p w14:paraId="6C57BE60" w14:textId="43A795EC" w:rsidR="0004236C" w:rsidRPr="00ED49BB" w:rsidRDefault="001F1840" w:rsidP="0004236C">
      <w:pPr>
        <w:spacing w:after="0" w:line="360" w:lineRule="auto"/>
        <w:contextualSpacing/>
        <w:rPr>
          <w:rFonts w:asciiTheme="minorHAnsi" w:hAnsiTheme="minorHAnsi" w:cstheme="minorHAnsi"/>
          <w:sz w:val="32"/>
          <w:szCs w:val="32"/>
          <w:u w:val="single"/>
        </w:rPr>
      </w:pPr>
      <w:r w:rsidRPr="009536A4">
        <w:rPr>
          <w:rFonts w:asciiTheme="minorHAnsi" w:hAnsiTheme="minorHAnsi" w:cstheme="minorHAnsi"/>
          <w:sz w:val="32"/>
          <w:szCs w:val="32"/>
          <w:u w:val="single"/>
        </w:rPr>
        <w:t>Common Core</w:t>
      </w:r>
      <w:r w:rsidR="008101BC" w:rsidRPr="009536A4">
        <w:rPr>
          <w:rFonts w:asciiTheme="minorHAnsi" w:hAnsiTheme="minorHAnsi" w:cstheme="minorHAnsi"/>
          <w:sz w:val="32"/>
          <w:szCs w:val="32"/>
          <w:u w:val="single"/>
        </w:rPr>
        <w:t xml:space="preserve"> grade-level</w:t>
      </w:r>
      <w:r w:rsidRPr="009536A4">
        <w:rPr>
          <w:rFonts w:asciiTheme="minorHAnsi" w:hAnsiTheme="minorHAnsi" w:cstheme="minorHAnsi"/>
          <w:sz w:val="32"/>
          <w:szCs w:val="32"/>
          <w:u w:val="single"/>
        </w:rPr>
        <w:t xml:space="preserve"> ELA</w:t>
      </w:r>
      <w:r w:rsidR="008101BC" w:rsidRPr="009536A4">
        <w:rPr>
          <w:rFonts w:asciiTheme="minorHAnsi" w:hAnsiTheme="minorHAnsi" w:cstheme="minorHAnsi"/>
          <w:sz w:val="32"/>
          <w:szCs w:val="32"/>
          <w:u w:val="single"/>
        </w:rPr>
        <w:t>/Literacy</w:t>
      </w:r>
      <w:r w:rsidRPr="009536A4">
        <w:rPr>
          <w:rFonts w:asciiTheme="minorHAnsi" w:hAnsiTheme="minorHAnsi" w:cstheme="minorHAnsi"/>
          <w:sz w:val="32"/>
          <w:szCs w:val="32"/>
          <w:u w:val="single"/>
        </w:rPr>
        <w:t xml:space="preserve"> </w:t>
      </w:r>
      <w:r w:rsidR="00CC51A2" w:rsidRPr="009536A4">
        <w:rPr>
          <w:rFonts w:asciiTheme="minorHAnsi" w:hAnsiTheme="minorHAnsi" w:cstheme="minorHAnsi"/>
          <w:sz w:val="32"/>
          <w:szCs w:val="32"/>
          <w:u w:val="single"/>
        </w:rPr>
        <w:t>Standards</w:t>
      </w:r>
      <w:r w:rsidR="00ED49BB">
        <w:rPr>
          <w:rFonts w:asciiTheme="minorHAnsi" w:hAnsiTheme="minorHAnsi" w:cstheme="minorHAnsi"/>
          <w:sz w:val="32"/>
          <w:szCs w:val="32"/>
          <w:u w:val="single"/>
        </w:rPr>
        <w:t xml:space="preserve">: </w:t>
      </w:r>
      <w:r w:rsidRPr="009536A4">
        <w:rPr>
          <w:rFonts w:asciiTheme="minorHAnsi" w:hAnsiTheme="minorHAnsi" w:cstheme="minorHAnsi"/>
          <w:sz w:val="32"/>
          <w:szCs w:val="32"/>
        </w:rPr>
        <w:t>R</w:t>
      </w:r>
      <w:r w:rsidRPr="00AF7945">
        <w:rPr>
          <w:rFonts w:asciiTheme="minorHAnsi" w:hAnsiTheme="minorHAnsi" w:cstheme="minorHAnsi"/>
          <w:sz w:val="32"/>
          <w:szCs w:val="32"/>
        </w:rPr>
        <w:t>L.</w:t>
      </w:r>
      <w:r w:rsidR="006B06C6" w:rsidRPr="00AF7945">
        <w:rPr>
          <w:rFonts w:asciiTheme="minorHAnsi" w:hAnsiTheme="minorHAnsi" w:cstheme="minorHAnsi"/>
          <w:sz w:val="32"/>
          <w:szCs w:val="32"/>
        </w:rPr>
        <w:t>1</w:t>
      </w:r>
      <w:r w:rsidRPr="00AF7945">
        <w:rPr>
          <w:rFonts w:asciiTheme="minorHAnsi" w:hAnsiTheme="minorHAnsi" w:cstheme="minorHAnsi"/>
          <w:sz w:val="32"/>
          <w:szCs w:val="32"/>
        </w:rPr>
        <w:t>.1</w:t>
      </w:r>
      <w:r w:rsidR="003E4A32" w:rsidRPr="00AF7945">
        <w:rPr>
          <w:rFonts w:asciiTheme="minorHAnsi" w:hAnsiTheme="minorHAnsi" w:cstheme="minorHAnsi"/>
          <w:sz w:val="32"/>
          <w:szCs w:val="32"/>
        </w:rPr>
        <w:t xml:space="preserve">, </w:t>
      </w:r>
      <w:r w:rsidR="007D58DD">
        <w:rPr>
          <w:rFonts w:asciiTheme="minorHAnsi" w:hAnsiTheme="minorHAnsi" w:cstheme="minorHAnsi"/>
          <w:sz w:val="32"/>
          <w:szCs w:val="32"/>
        </w:rPr>
        <w:t xml:space="preserve">RL.1.2, </w:t>
      </w:r>
      <w:r w:rsidR="003E4A32" w:rsidRPr="00AF7945">
        <w:rPr>
          <w:rFonts w:asciiTheme="minorHAnsi" w:hAnsiTheme="minorHAnsi" w:cstheme="minorHAnsi"/>
          <w:sz w:val="32"/>
          <w:szCs w:val="32"/>
        </w:rPr>
        <w:t>RL.</w:t>
      </w:r>
      <w:r w:rsidR="006B06C6" w:rsidRPr="00AF7945">
        <w:rPr>
          <w:rFonts w:asciiTheme="minorHAnsi" w:hAnsiTheme="minorHAnsi" w:cstheme="minorHAnsi"/>
          <w:sz w:val="32"/>
          <w:szCs w:val="32"/>
        </w:rPr>
        <w:t>1</w:t>
      </w:r>
      <w:r w:rsidR="003E4A32" w:rsidRPr="00AF7945">
        <w:rPr>
          <w:rFonts w:asciiTheme="minorHAnsi" w:hAnsiTheme="minorHAnsi" w:cstheme="minorHAnsi"/>
          <w:sz w:val="32"/>
          <w:szCs w:val="32"/>
        </w:rPr>
        <w:t>.3,</w:t>
      </w:r>
      <w:r w:rsidR="007D58DD">
        <w:rPr>
          <w:rFonts w:asciiTheme="minorHAnsi" w:hAnsiTheme="minorHAnsi" w:cstheme="minorHAnsi"/>
          <w:sz w:val="32"/>
          <w:szCs w:val="32"/>
        </w:rPr>
        <w:t xml:space="preserve"> </w:t>
      </w:r>
      <w:r w:rsidR="003E4A32" w:rsidRPr="00AF7945">
        <w:rPr>
          <w:rFonts w:asciiTheme="minorHAnsi" w:hAnsiTheme="minorHAnsi" w:cstheme="minorHAnsi"/>
          <w:sz w:val="32"/>
          <w:szCs w:val="32"/>
        </w:rPr>
        <w:t>RL.</w:t>
      </w:r>
      <w:r w:rsidR="006B06C6" w:rsidRPr="00AF7945">
        <w:rPr>
          <w:rFonts w:asciiTheme="minorHAnsi" w:hAnsiTheme="minorHAnsi" w:cstheme="minorHAnsi"/>
          <w:sz w:val="32"/>
          <w:szCs w:val="32"/>
        </w:rPr>
        <w:t>1</w:t>
      </w:r>
      <w:r w:rsidR="003E4A32" w:rsidRPr="00AF7945">
        <w:rPr>
          <w:rFonts w:asciiTheme="minorHAnsi" w:hAnsiTheme="minorHAnsi" w:cstheme="minorHAnsi"/>
          <w:sz w:val="32"/>
          <w:szCs w:val="32"/>
        </w:rPr>
        <w:t>.6</w:t>
      </w:r>
      <w:r w:rsidR="00CC51A2" w:rsidRPr="00AF7945">
        <w:rPr>
          <w:rFonts w:asciiTheme="minorHAnsi" w:hAnsiTheme="minorHAnsi" w:cstheme="minorHAnsi"/>
          <w:sz w:val="32"/>
          <w:szCs w:val="32"/>
        </w:rPr>
        <w:t xml:space="preserve">, </w:t>
      </w:r>
      <w:r w:rsidR="003E4A32" w:rsidRPr="00AF7945">
        <w:rPr>
          <w:rFonts w:asciiTheme="minorHAnsi" w:hAnsiTheme="minorHAnsi" w:cstheme="minorHAnsi"/>
          <w:sz w:val="32"/>
          <w:szCs w:val="32"/>
        </w:rPr>
        <w:t>RL.</w:t>
      </w:r>
      <w:r w:rsidR="006B06C6" w:rsidRPr="00AF7945">
        <w:rPr>
          <w:rFonts w:asciiTheme="minorHAnsi" w:hAnsiTheme="minorHAnsi" w:cstheme="minorHAnsi"/>
          <w:sz w:val="32"/>
          <w:szCs w:val="32"/>
        </w:rPr>
        <w:t>1</w:t>
      </w:r>
      <w:r w:rsidR="00E524F7">
        <w:rPr>
          <w:rFonts w:asciiTheme="minorHAnsi" w:hAnsiTheme="minorHAnsi" w:cstheme="minorHAnsi"/>
          <w:sz w:val="32"/>
          <w:szCs w:val="32"/>
        </w:rPr>
        <w:t>.7;</w:t>
      </w:r>
      <w:r w:rsidR="003E4A32" w:rsidRPr="00AF7945">
        <w:rPr>
          <w:rFonts w:asciiTheme="minorHAnsi" w:hAnsiTheme="minorHAnsi" w:cstheme="minorHAnsi"/>
          <w:sz w:val="32"/>
          <w:szCs w:val="32"/>
        </w:rPr>
        <w:t xml:space="preserve"> </w:t>
      </w:r>
      <w:r w:rsidR="008101BC" w:rsidRPr="00AF7945">
        <w:rPr>
          <w:rFonts w:asciiTheme="minorHAnsi" w:hAnsiTheme="minorHAnsi" w:cstheme="minorHAnsi"/>
          <w:sz w:val="32"/>
          <w:szCs w:val="32"/>
        </w:rPr>
        <w:t>W.</w:t>
      </w:r>
      <w:r w:rsidR="00E21B44">
        <w:rPr>
          <w:rFonts w:asciiTheme="minorHAnsi" w:hAnsiTheme="minorHAnsi" w:cstheme="minorHAnsi"/>
          <w:sz w:val="32"/>
          <w:szCs w:val="32"/>
        </w:rPr>
        <w:t>1</w:t>
      </w:r>
      <w:r w:rsidR="008101BC" w:rsidRPr="00AF7945">
        <w:rPr>
          <w:rFonts w:asciiTheme="minorHAnsi" w:hAnsiTheme="minorHAnsi" w:cstheme="minorHAnsi"/>
          <w:sz w:val="32"/>
          <w:szCs w:val="32"/>
        </w:rPr>
        <w:t>.</w:t>
      </w:r>
      <w:r w:rsidR="0020260E" w:rsidRPr="00AF7945">
        <w:rPr>
          <w:rFonts w:asciiTheme="minorHAnsi" w:hAnsiTheme="minorHAnsi" w:cstheme="minorHAnsi"/>
          <w:sz w:val="32"/>
          <w:szCs w:val="32"/>
        </w:rPr>
        <w:t>2</w:t>
      </w:r>
      <w:r w:rsidR="00E21B44">
        <w:rPr>
          <w:rFonts w:asciiTheme="minorHAnsi" w:hAnsiTheme="minorHAnsi" w:cstheme="minorHAnsi"/>
          <w:sz w:val="32"/>
          <w:szCs w:val="32"/>
        </w:rPr>
        <w:t>, W.1</w:t>
      </w:r>
      <w:r w:rsidR="007D58DD">
        <w:rPr>
          <w:rFonts w:asciiTheme="minorHAnsi" w:hAnsiTheme="minorHAnsi" w:cstheme="minorHAnsi"/>
          <w:sz w:val="32"/>
          <w:szCs w:val="32"/>
        </w:rPr>
        <w:t>.8;</w:t>
      </w:r>
      <w:r w:rsidR="000601D8" w:rsidRPr="00AF7945">
        <w:rPr>
          <w:rFonts w:asciiTheme="minorHAnsi" w:hAnsiTheme="minorHAnsi" w:cstheme="minorHAnsi"/>
          <w:sz w:val="32"/>
          <w:szCs w:val="32"/>
        </w:rPr>
        <w:t xml:space="preserve"> SL.</w:t>
      </w:r>
      <w:r w:rsidR="00E21B44">
        <w:rPr>
          <w:rFonts w:asciiTheme="minorHAnsi" w:hAnsiTheme="minorHAnsi" w:cstheme="minorHAnsi"/>
          <w:sz w:val="32"/>
          <w:szCs w:val="32"/>
        </w:rPr>
        <w:t>1</w:t>
      </w:r>
      <w:r w:rsidR="000601D8" w:rsidRPr="00AF7945">
        <w:rPr>
          <w:rFonts w:asciiTheme="minorHAnsi" w:hAnsiTheme="minorHAnsi" w:cstheme="minorHAnsi"/>
          <w:sz w:val="32"/>
          <w:szCs w:val="32"/>
        </w:rPr>
        <w:t xml:space="preserve">.1, </w:t>
      </w:r>
      <w:r w:rsidR="00E21B44">
        <w:rPr>
          <w:rFonts w:asciiTheme="minorHAnsi" w:hAnsiTheme="minorHAnsi" w:cstheme="minorHAnsi"/>
          <w:sz w:val="32"/>
          <w:szCs w:val="32"/>
        </w:rPr>
        <w:t>SL.1.2, SL.1.5, SL.1</w:t>
      </w:r>
      <w:r w:rsidR="007D58DD">
        <w:rPr>
          <w:rFonts w:asciiTheme="minorHAnsi" w:hAnsiTheme="minorHAnsi" w:cstheme="minorHAnsi"/>
          <w:sz w:val="32"/>
          <w:szCs w:val="32"/>
        </w:rPr>
        <w:t xml:space="preserve">.6; </w:t>
      </w:r>
      <w:r w:rsidR="000601D8" w:rsidRPr="00AF7945">
        <w:rPr>
          <w:rFonts w:asciiTheme="minorHAnsi" w:hAnsiTheme="minorHAnsi" w:cstheme="minorHAnsi"/>
          <w:sz w:val="32"/>
          <w:szCs w:val="32"/>
        </w:rPr>
        <w:t>L.</w:t>
      </w:r>
      <w:r w:rsidR="006B06C6" w:rsidRPr="00AF7945">
        <w:rPr>
          <w:rFonts w:asciiTheme="minorHAnsi" w:hAnsiTheme="minorHAnsi" w:cstheme="minorHAnsi"/>
          <w:sz w:val="32"/>
          <w:szCs w:val="32"/>
        </w:rPr>
        <w:t>1.1</w:t>
      </w:r>
      <w:r w:rsidR="0020260E" w:rsidRPr="00AF7945">
        <w:rPr>
          <w:rFonts w:asciiTheme="minorHAnsi" w:hAnsiTheme="minorHAnsi" w:cstheme="minorHAnsi"/>
          <w:sz w:val="32"/>
          <w:szCs w:val="32"/>
        </w:rPr>
        <w:t>, L.</w:t>
      </w:r>
      <w:r w:rsidR="006B06C6" w:rsidRPr="00AF7945">
        <w:rPr>
          <w:rFonts w:asciiTheme="minorHAnsi" w:hAnsiTheme="minorHAnsi" w:cstheme="minorHAnsi"/>
          <w:sz w:val="32"/>
          <w:szCs w:val="32"/>
        </w:rPr>
        <w:t>1</w:t>
      </w:r>
      <w:r w:rsidR="0020260E" w:rsidRPr="00AF7945">
        <w:rPr>
          <w:rFonts w:asciiTheme="minorHAnsi" w:hAnsiTheme="minorHAnsi" w:cstheme="minorHAnsi"/>
          <w:sz w:val="32"/>
          <w:szCs w:val="32"/>
        </w:rPr>
        <w:t>.2, L.</w:t>
      </w:r>
      <w:r w:rsidR="006B06C6" w:rsidRPr="00AF7945">
        <w:rPr>
          <w:rFonts w:asciiTheme="minorHAnsi" w:hAnsiTheme="minorHAnsi" w:cstheme="minorHAnsi"/>
          <w:sz w:val="32"/>
          <w:szCs w:val="32"/>
        </w:rPr>
        <w:t>1</w:t>
      </w:r>
      <w:r w:rsidR="00E10ECC">
        <w:rPr>
          <w:rFonts w:asciiTheme="minorHAnsi" w:hAnsiTheme="minorHAnsi" w:cstheme="minorHAnsi"/>
          <w:sz w:val="32"/>
          <w:szCs w:val="32"/>
        </w:rPr>
        <w:t>.4.</w:t>
      </w:r>
    </w:p>
    <w:p w14:paraId="7D2F6208" w14:textId="36752C9E" w:rsidR="005818BC" w:rsidRPr="00C97139" w:rsidRDefault="00AD0170" w:rsidP="0004236C">
      <w:pPr>
        <w:spacing w:after="0" w:line="360" w:lineRule="auto"/>
        <w:contextualSpacing/>
        <w:rPr>
          <w:rFonts w:asciiTheme="minorHAnsi" w:hAnsiTheme="minorHAnsi" w:cstheme="minorHAnsi"/>
          <w:sz w:val="32"/>
          <w:szCs w:val="32"/>
        </w:rPr>
      </w:pPr>
      <w:r w:rsidRPr="009536A4">
        <w:rPr>
          <w:rFonts w:asciiTheme="minorHAnsi" w:hAnsiTheme="minorHAnsi" w:cstheme="minorHAnsi"/>
          <w:sz w:val="32"/>
          <w:szCs w:val="32"/>
          <w:u w:val="single"/>
        </w:rPr>
        <w:t>Lesson Objective:</w:t>
      </w:r>
      <w:r w:rsidR="00C97139">
        <w:rPr>
          <w:rFonts w:asciiTheme="minorHAnsi" w:hAnsiTheme="minorHAnsi" w:cstheme="minorHAnsi"/>
          <w:sz w:val="32"/>
          <w:szCs w:val="32"/>
        </w:rPr>
        <w:t xml:space="preserve"> </w:t>
      </w:r>
      <w:r w:rsidR="00C97139" w:rsidRPr="00EC74FD">
        <w:rPr>
          <w:rFonts w:asciiTheme="minorHAnsi" w:hAnsiTheme="minorHAnsi" w:cstheme="minorHAnsi"/>
          <w:sz w:val="24"/>
          <w:szCs w:val="24"/>
        </w:rPr>
        <w:t xml:space="preserve">Students will </w:t>
      </w:r>
      <w:r w:rsidR="00EC74FD">
        <w:rPr>
          <w:rFonts w:asciiTheme="minorHAnsi" w:hAnsiTheme="minorHAnsi" w:cstheme="minorHAnsi"/>
          <w:sz w:val="24"/>
          <w:szCs w:val="24"/>
        </w:rPr>
        <w:t xml:space="preserve">listen to a piece of literature read aloud and use literacy skills (reading, writing, discussion, and listening) to understand </w:t>
      </w:r>
      <w:r w:rsidR="00C97139" w:rsidRPr="00EC74FD">
        <w:rPr>
          <w:rFonts w:asciiTheme="minorHAnsi" w:hAnsiTheme="minorHAnsi" w:cstheme="minorHAnsi"/>
          <w:sz w:val="24"/>
          <w:szCs w:val="24"/>
        </w:rPr>
        <w:t>how people can help keep the environment safe for sea turtles and other sea life by the ocean shores.</w:t>
      </w:r>
      <w:r w:rsidR="00C97139">
        <w:rPr>
          <w:rFonts w:asciiTheme="minorHAnsi" w:hAnsiTheme="minorHAnsi" w:cstheme="minorHAnsi"/>
          <w:sz w:val="32"/>
          <w:szCs w:val="32"/>
        </w:rPr>
        <w:t xml:space="preserve"> </w:t>
      </w:r>
    </w:p>
    <w:p w14:paraId="1DD0C22C" w14:textId="77777777" w:rsidR="002D53BC" w:rsidRPr="009536A4" w:rsidRDefault="002D53BC" w:rsidP="0004236C">
      <w:pPr>
        <w:spacing w:after="0" w:line="360" w:lineRule="auto"/>
        <w:contextualSpacing/>
        <w:rPr>
          <w:rFonts w:asciiTheme="minorHAnsi" w:hAnsiTheme="minorHAnsi" w:cstheme="minorHAnsi"/>
          <w:sz w:val="24"/>
          <w:szCs w:val="24"/>
        </w:rPr>
      </w:pPr>
    </w:p>
    <w:p w14:paraId="6CB5CFCC" w14:textId="77777777" w:rsidR="001F1840" w:rsidRPr="009536A4" w:rsidRDefault="000B5786" w:rsidP="0004236C">
      <w:pPr>
        <w:spacing w:after="0" w:line="360" w:lineRule="auto"/>
        <w:contextualSpacing/>
        <w:rPr>
          <w:rFonts w:asciiTheme="minorHAnsi" w:hAnsiTheme="minorHAnsi" w:cstheme="minorHAnsi"/>
          <w:sz w:val="32"/>
          <w:szCs w:val="32"/>
          <w:u w:val="single"/>
        </w:rPr>
      </w:pPr>
      <w:r w:rsidRPr="009536A4">
        <w:rPr>
          <w:rFonts w:asciiTheme="minorHAnsi" w:hAnsiTheme="minorHAnsi" w:cstheme="minorHAnsi"/>
          <w:sz w:val="32"/>
          <w:szCs w:val="32"/>
          <w:u w:val="single"/>
        </w:rPr>
        <w:t xml:space="preserve">Teacher </w:t>
      </w:r>
      <w:r w:rsidR="004D3BFD" w:rsidRPr="009536A4">
        <w:rPr>
          <w:rFonts w:asciiTheme="minorHAnsi" w:hAnsiTheme="minorHAnsi" w:cstheme="minorHAnsi"/>
          <w:sz w:val="32"/>
          <w:szCs w:val="32"/>
          <w:u w:val="single"/>
        </w:rPr>
        <w:t>Instructions</w:t>
      </w:r>
    </w:p>
    <w:p w14:paraId="15F1BFB2" w14:textId="77777777" w:rsidR="008101BC" w:rsidRPr="009536A4" w:rsidRDefault="0095234C" w:rsidP="0004236C">
      <w:pPr>
        <w:spacing w:after="0" w:line="360" w:lineRule="auto"/>
        <w:contextualSpacing/>
        <w:rPr>
          <w:rFonts w:asciiTheme="minorHAnsi" w:hAnsiTheme="minorHAnsi" w:cstheme="minorHAnsi"/>
          <w:b/>
          <w:sz w:val="24"/>
          <w:szCs w:val="24"/>
        </w:rPr>
      </w:pPr>
      <w:r w:rsidRPr="009536A4">
        <w:rPr>
          <w:rFonts w:asciiTheme="minorHAnsi" w:hAnsiTheme="minorHAnsi" w:cstheme="minorHAnsi"/>
          <w:b/>
          <w:sz w:val="24"/>
          <w:szCs w:val="24"/>
        </w:rPr>
        <w:t xml:space="preserve">Before </w:t>
      </w:r>
      <w:r w:rsidR="008101BC" w:rsidRPr="009536A4">
        <w:rPr>
          <w:rFonts w:asciiTheme="minorHAnsi" w:hAnsiTheme="minorHAnsi" w:cstheme="minorHAnsi"/>
          <w:b/>
          <w:sz w:val="24"/>
          <w:szCs w:val="24"/>
        </w:rPr>
        <w:t>the Lesson</w:t>
      </w:r>
    </w:p>
    <w:p w14:paraId="7653C96E" w14:textId="77777777" w:rsidR="00101696" w:rsidRPr="009536A4" w:rsidRDefault="001F1840" w:rsidP="0004236C">
      <w:pPr>
        <w:pStyle w:val="ListParagraph"/>
        <w:numPr>
          <w:ilvl w:val="0"/>
          <w:numId w:val="13"/>
        </w:numPr>
        <w:spacing w:after="0" w:line="360" w:lineRule="auto"/>
        <w:rPr>
          <w:rFonts w:asciiTheme="minorHAnsi" w:hAnsiTheme="minorHAnsi" w:cstheme="minorHAnsi"/>
          <w:color w:val="000000" w:themeColor="text1"/>
          <w:sz w:val="24"/>
          <w:szCs w:val="24"/>
        </w:rPr>
      </w:pPr>
      <w:r w:rsidRPr="009536A4">
        <w:rPr>
          <w:rFonts w:asciiTheme="minorHAnsi" w:hAnsiTheme="minorHAnsi" w:cstheme="minorHAnsi"/>
          <w:sz w:val="24"/>
          <w:szCs w:val="24"/>
        </w:rPr>
        <w:t xml:space="preserve">Read the Big Ideas and </w:t>
      </w:r>
      <w:r w:rsidR="007C5C7E" w:rsidRPr="009536A4">
        <w:rPr>
          <w:rFonts w:asciiTheme="minorHAnsi" w:hAnsiTheme="minorHAnsi" w:cstheme="minorHAnsi"/>
          <w:sz w:val="24"/>
          <w:szCs w:val="24"/>
        </w:rPr>
        <w:t xml:space="preserve">Key Understandings </w:t>
      </w:r>
      <w:r w:rsidR="00FB2380" w:rsidRPr="009536A4">
        <w:rPr>
          <w:rFonts w:asciiTheme="minorHAnsi" w:hAnsiTheme="minorHAnsi" w:cstheme="minorHAnsi"/>
          <w:sz w:val="24"/>
          <w:szCs w:val="24"/>
        </w:rPr>
        <w:t>and the</w:t>
      </w:r>
      <w:r w:rsidRPr="009536A4">
        <w:rPr>
          <w:rFonts w:asciiTheme="minorHAnsi" w:hAnsiTheme="minorHAnsi" w:cstheme="minorHAnsi"/>
          <w:sz w:val="24"/>
          <w:szCs w:val="24"/>
        </w:rPr>
        <w:t xml:space="preserve"> </w:t>
      </w:r>
      <w:r w:rsidR="007C5C7E" w:rsidRPr="009536A4">
        <w:rPr>
          <w:rFonts w:asciiTheme="minorHAnsi" w:hAnsiTheme="minorHAnsi" w:cstheme="minorHAnsi"/>
          <w:sz w:val="24"/>
          <w:szCs w:val="24"/>
        </w:rPr>
        <w:t>S</w:t>
      </w:r>
      <w:r w:rsidR="00841C15" w:rsidRPr="009536A4">
        <w:rPr>
          <w:rFonts w:asciiTheme="minorHAnsi" w:hAnsiTheme="minorHAnsi" w:cstheme="minorHAnsi"/>
          <w:sz w:val="24"/>
          <w:szCs w:val="24"/>
        </w:rPr>
        <w:t>ynopsis</w:t>
      </w:r>
      <w:r w:rsidR="008101BC" w:rsidRPr="009536A4">
        <w:rPr>
          <w:rFonts w:asciiTheme="minorHAnsi" w:hAnsiTheme="minorHAnsi" w:cstheme="minorHAnsi"/>
          <w:sz w:val="24"/>
          <w:szCs w:val="24"/>
        </w:rPr>
        <w:t xml:space="preserve"> below</w:t>
      </w:r>
      <w:r w:rsidR="0093474C" w:rsidRPr="009536A4">
        <w:rPr>
          <w:rFonts w:asciiTheme="minorHAnsi" w:hAnsiTheme="minorHAnsi" w:cstheme="minorHAnsi"/>
          <w:sz w:val="24"/>
          <w:szCs w:val="24"/>
        </w:rPr>
        <w:t xml:space="preserve">.  </w:t>
      </w:r>
      <w:r w:rsidR="0093474C" w:rsidRPr="009536A4">
        <w:rPr>
          <w:rFonts w:asciiTheme="minorHAnsi" w:hAnsiTheme="minorHAnsi" w:cstheme="minorHAnsi"/>
          <w:b/>
          <w:sz w:val="24"/>
          <w:szCs w:val="24"/>
        </w:rPr>
        <w:t>Please do not read this to the students</w:t>
      </w:r>
      <w:r w:rsidR="00101696" w:rsidRPr="009536A4">
        <w:rPr>
          <w:rFonts w:asciiTheme="minorHAnsi" w:hAnsiTheme="minorHAnsi" w:cstheme="minorHAnsi"/>
          <w:sz w:val="24"/>
          <w:szCs w:val="24"/>
        </w:rPr>
        <w:t xml:space="preserve">.  </w:t>
      </w:r>
      <w:r w:rsidR="00101696" w:rsidRPr="009536A4">
        <w:rPr>
          <w:rFonts w:asciiTheme="minorHAnsi" w:hAnsiTheme="minorHAnsi" w:cstheme="minorHAnsi"/>
          <w:color w:val="000000" w:themeColor="text1"/>
          <w:sz w:val="24"/>
          <w:szCs w:val="24"/>
        </w:rPr>
        <w:t xml:space="preserve">This is a </w:t>
      </w:r>
      <w:r w:rsidR="00457D5F" w:rsidRPr="009536A4">
        <w:rPr>
          <w:rFonts w:asciiTheme="minorHAnsi" w:hAnsiTheme="minorHAnsi" w:cstheme="minorHAnsi"/>
          <w:color w:val="000000" w:themeColor="text1"/>
          <w:sz w:val="24"/>
          <w:szCs w:val="24"/>
        </w:rPr>
        <w:t>description</w:t>
      </w:r>
      <w:r w:rsidR="00101696" w:rsidRPr="009536A4">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076382E4" w14:textId="77777777" w:rsidR="001F1840" w:rsidRPr="009536A4" w:rsidRDefault="00792B6D" w:rsidP="0004236C">
      <w:pPr>
        <w:spacing w:after="0" w:line="360" w:lineRule="auto"/>
        <w:ind w:firstLine="720"/>
        <w:contextualSpacing/>
        <w:rPr>
          <w:rFonts w:asciiTheme="minorHAnsi" w:hAnsiTheme="minorHAnsi" w:cstheme="minorHAnsi"/>
          <w:sz w:val="24"/>
          <w:szCs w:val="24"/>
          <w:u w:val="single"/>
        </w:rPr>
      </w:pPr>
      <w:r w:rsidRPr="009536A4">
        <w:rPr>
          <w:rFonts w:asciiTheme="minorHAnsi" w:hAnsiTheme="minorHAnsi" w:cstheme="minorHAnsi"/>
          <w:sz w:val="24"/>
          <w:szCs w:val="24"/>
          <w:u w:val="single"/>
        </w:rPr>
        <w:t>Big Ideas/</w:t>
      </w:r>
      <w:r w:rsidR="001F1840" w:rsidRPr="009536A4">
        <w:rPr>
          <w:rFonts w:asciiTheme="minorHAnsi" w:hAnsiTheme="minorHAnsi" w:cstheme="minorHAnsi"/>
          <w:sz w:val="24"/>
          <w:szCs w:val="24"/>
          <w:u w:val="single"/>
        </w:rPr>
        <w:t>Key Understandings</w:t>
      </w:r>
      <w:r w:rsidRPr="009536A4">
        <w:rPr>
          <w:rFonts w:asciiTheme="minorHAnsi" w:hAnsiTheme="minorHAnsi" w:cstheme="minorHAnsi"/>
          <w:sz w:val="24"/>
          <w:szCs w:val="24"/>
          <w:u w:val="single"/>
        </w:rPr>
        <w:t>/Focusing Question</w:t>
      </w:r>
    </w:p>
    <w:p w14:paraId="0FA1171C" w14:textId="5059E03F" w:rsidR="003C7DBE" w:rsidRPr="00ED49BB" w:rsidRDefault="00D33037" w:rsidP="00ED49BB">
      <w:pPr>
        <w:spacing w:after="0" w:line="360" w:lineRule="auto"/>
        <w:ind w:left="720"/>
        <w:contextualSpacing/>
        <w:rPr>
          <w:rFonts w:asciiTheme="minorHAnsi" w:hAnsiTheme="minorHAnsi" w:cstheme="minorHAnsi"/>
          <w:color w:val="FF0000"/>
          <w:sz w:val="24"/>
          <w:szCs w:val="24"/>
        </w:rPr>
      </w:pPr>
      <w:r>
        <w:rPr>
          <w:rFonts w:asciiTheme="minorHAnsi" w:hAnsiTheme="minorHAnsi" w:cstheme="minorHAnsi"/>
          <w:sz w:val="24"/>
          <w:szCs w:val="24"/>
        </w:rPr>
        <w:t>How can</w:t>
      </w:r>
      <w:r w:rsidR="00AF7945">
        <w:rPr>
          <w:rFonts w:asciiTheme="minorHAnsi" w:hAnsiTheme="minorHAnsi" w:cstheme="minorHAnsi"/>
          <w:sz w:val="24"/>
          <w:szCs w:val="24"/>
        </w:rPr>
        <w:t xml:space="preserve"> people help keep the environment safe for </w:t>
      </w:r>
      <w:r>
        <w:rPr>
          <w:rFonts w:asciiTheme="minorHAnsi" w:hAnsiTheme="minorHAnsi" w:cstheme="minorHAnsi"/>
          <w:sz w:val="24"/>
          <w:szCs w:val="24"/>
        </w:rPr>
        <w:t>animals like</w:t>
      </w:r>
      <w:r w:rsidR="00AF7945">
        <w:rPr>
          <w:rFonts w:asciiTheme="minorHAnsi" w:hAnsiTheme="minorHAnsi" w:cstheme="minorHAnsi"/>
          <w:sz w:val="24"/>
          <w:szCs w:val="24"/>
        </w:rPr>
        <w:t xml:space="preserve"> mother and baby sea turtles?</w:t>
      </w:r>
      <w:r w:rsidR="00925079">
        <w:rPr>
          <w:rFonts w:asciiTheme="minorHAnsi" w:hAnsiTheme="minorHAnsi" w:cstheme="minorHAnsi"/>
          <w:sz w:val="24"/>
          <w:szCs w:val="24"/>
        </w:rPr>
        <w:t xml:space="preserve"> People can help keep the environment safe for animals like mother and baby sea turtles by keeping the beaches clean. People can pick up and rake the beach clean of trash before the mother sea turtles come to the beach to lay their eggs.  </w:t>
      </w:r>
    </w:p>
    <w:p w14:paraId="32003C14" w14:textId="77777777" w:rsidR="001F1840" w:rsidRPr="009536A4" w:rsidRDefault="001F1840" w:rsidP="0004236C">
      <w:pPr>
        <w:spacing w:after="0" w:line="360" w:lineRule="auto"/>
        <w:ind w:firstLine="720"/>
        <w:contextualSpacing/>
        <w:rPr>
          <w:rFonts w:asciiTheme="minorHAnsi" w:hAnsiTheme="minorHAnsi" w:cstheme="minorHAnsi"/>
          <w:sz w:val="24"/>
          <w:szCs w:val="24"/>
          <w:u w:val="single"/>
        </w:rPr>
      </w:pPr>
      <w:r w:rsidRPr="009536A4">
        <w:rPr>
          <w:rFonts w:asciiTheme="minorHAnsi" w:hAnsiTheme="minorHAnsi" w:cstheme="minorHAnsi"/>
          <w:sz w:val="24"/>
          <w:szCs w:val="24"/>
          <w:u w:val="single"/>
        </w:rPr>
        <w:t>Synopsis</w:t>
      </w:r>
    </w:p>
    <w:p w14:paraId="4A531279" w14:textId="69C60810" w:rsidR="0057360F" w:rsidRPr="00EC74FD" w:rsidRDefault="008D4EA0" w:rsidP="00EC74FD">
      <w:pPr>
        <w:spacing w:after="0" w:line="360" w:lineRule="auto"/>
        <w:ind w:left="720"/>
        <w:contextualSpacing/>
        <w:rPr>
          <w:rFonts w:asciiTheme="minorHAnsi" w:hAnsiTheme="minorHAnsi" w:cstheme="minorHAnsi"/>
        </w:rPr>
      </w:pPr>
      <w:r w:rsidRPr="009536A4">
        <w:rPr>
          <w:rFonts w:asciiTheme="minorHAnsi" w:hAnsiTheme="minorHAnsi" w:cstheme="minorHAnsi"/>
          <w:sz w:val="24"/>
          <w:szCs w:val="24"/>
        </w:rPr>
        <w:t>Through a</w:t>
      </w:r>
      <w:r w:rsidR="00925079">
        <w:rPr>
          <w:rFonts w:asciiTheme="minorHAnsi" w:hAnsiTheme="minorHAnsi" w:cstheme="minorHAnsi"/>
          <w:sz w:val="24"/>
          <w:szCs w:val="24"/>
        </w:rPr>
        <w:t xml:space="preserve"> friendship between a young boy named </w:t>
      </w:r>
      <w:r w:rsidR="00E10ECC">
        <w:rPr>
          <w:rFonts w:asciiTheme="minorHAnsi" w:hAnsiTheme="minorHAnsi" w:cstheme="minorHAnsi"/>
          <w:sz w:val="24"/>
          <w:szCs w:val="24"/>
        </w:rPr>
        <w:t xml:space="preserve">Taro </w:t>
      </w:r>
      <w:r w:rsidRPr="009536A4">
        <w:rPr>
          <w:rFonts w:asciiTheme="minorHAnsi" w:hAnsiTheme="minorHAnsi" w:cstheme="minorHAnsi"/>
          <w:sz w:val="24"/>
          <w:szCs w:val="24"/>
        </w:rPr>
        <w:t>and a wise man</w:t>
      </w:r>
      <w:r w:rsidR="00925079">
        <w:rPr>
          <w:rFonts w:asciiTheme="minorHAnsi" w:hAnsiTheme="minorHAnsi" w:cstheme="minorHAnsi"/>
          <w:sz w:val="24"/>
          <w:szCs w:val="24"/>
        </w:rPr>
        <w:t xml:space="preserve"> named </w:t>
      </w:r>
      <w:r w:rsidR="00E10ECC">
        <w:rPr>
          <w:rFonts w:asciiTheme="minorHAnsi" w:hAnsiTheme="minorHAnsi" w:cstheme="minorHAnsi"/>
          <w:sz w:val="24"/>
          <w:szCs w:val="24"/>
        </w:rPr>
        <w:t>Jiro-San</w:t>
      </w:r>
      <w:r w:rsidRPr="009536A4">
        <w:rPr>
          <w:rFonts w:asciiTheme="minorHAnsi" w:hAnsiTheme="minorHAnsi" w:cstheme="minorHAnsi"/>
          <w:sz w:val="24"/>
          <w:szCs w:val="24"/>
        </w:rPr>
        <w:t xml:space="preserve">, life at the seashore is explored. As they wait patiently for the return of Jiro-San's old friends, the sea turtles, they observe many other living things such as </w:t>
      </w:r>
      <w:r w:rsidRPr="009536A4">
        <w:rPr>
          <w:rFonts w:asciiTheme="minorHAnsi" w:hAnsiTheme="minorHAnsi" w:cstheme="minorHAnsi"/>
          <w:sz w:val="24"/>
          <w:szCs w:val="24"/>
        </w:rPr>
        <w:lastRenderedPageBreak/>
        <w:t>dolphins, swordfish, and whales.</w:t>
      </w:r>
      <w:r w:rsidR="00E10ECC" w:rsidRPr="00E10ECC">
        <w:rPr>
          <w:rFonts w:asciiTheme="minorHAnsi" w:hAnsiTheme="minorHAnsi" w:cstheme="minorHAnsi"/>
          <w:sz w:val="24"/>
          <w:szCs w:val="24"/>
        </w:rPr>
        <w:t xml:space="preserve"> </w:t>
      </w:r>
      <w:r w:rsidR="00E10ECC">
        <w:rPr>
          <w:rFonts w:asciiTheme="minorHAnsi" w:hAnsiTheme="minorHAnsi" w:cstheme="minorHAnsi"/>
          <w:sz w:val="24"/>
          <w:szCs w:val="24"/>
        </w:rPr>
        <w:t>Students will learn about sea turtles</w:t>
      </w:r>
      <w:r w:rsidR="00925079">
        <w:rPr>
          <w:rFonts w:asciiTheme="minorHAnsi" w:hAnsiTheme="minorHAnsi" w:cstheme="minorHAnsi"/>
          <w:sz w:val="24"/>
          <w:szCs w:val="24"/>
        </w:rPr>
        <w:t xml:space="preserve"> and how conservationists like Taro and Jiro-San help mother and baby sea turtles</w:t>
      </w:r>
      <w:r w:rsidR="00E10ECC">
        <w:rPr>
          <w:rFonts w:asciiTheme="minorHAnsi" w:hAnsiTheme="minorHAnsi" w:cstheme="minorHAnsi"/>
          <w:sz w:val="24"/>
          <w:szCs w:val="24"/>
        </w:rPr>
        <w:t>.</w:t>
      </w:r>
    </w:p>
    <w:p w14:paraId="6FF88EC9" w14:textId="77777777" w:rsidR="00317539" w:rsidRPr="009536A4" w:rsidRDefault="00317539" w:rsidP="0004236C">
      <w:pPr>
        <w:pStyle w:val="ListParagraph"/>
        <w:numPr>
          <w:ilvl w:val="0"/>
          <w:numId w:val="13"/>
        </w:numPr>
        <w:spacing w:after="0" w:line="360" w:lineRule="auto"/>
        <w:rPr>
          <w:rFonts w:asciiTheme="minorHAnsi" w:hAnsiTheme="minorHAnsi" w:cstheme="minorHAnsi"/>
          <w:i/>
          <w:sz w:val="24"/>
          <w:szCs w:val="24"/>
        </w:rPr>
      </w:pPr>
      <w:r w:rsidRPr="009536A4">
        <w:rPr>
          <w:rFonts w:asciiTheme="minorHAnsi" w:hAnsiTheme="minorHAnsi" w:cstheme="minorHAnsi"/>
          <w:sz w:val="24"/>
          <w:szCs w:val="24"/>
        </w:rPr>
        <w:t xml:space="preserve">Go to the </w:t>
      </w:r>
      <w:r w:rsidR="00457D5F" w:rsidRPr="009536A4">
        <w:rPr>
          <w:rFonts w:asciiTheme="minorHAnsi" w:hAnsiTheme="minorHAnsi" w:cstheme="minorHAnsi"/>
          <w:sz w:val="24"/>
          <w:szCs w:val="24"/>
        </w:rPr>
        <w:t>last page</w:t>
      </w:r>
      <w:r w:rsidRPr="009536A4">
        <w:rPr>
          <w:rFonts w:asciiTheme="minorHAnsi" w:hAnsiTheme="minorHAnsi" w:cstheme="minorHAnsi"/>
          <w:sz w:val="24"/>
          <w:szCs w:val="24"/>
        </w:rPr>
        <w:t xml:space="preserve"> of the lesson and review “What Makes this </w:t>
      </w:r>
      <w:r w:rsidR="003A0823" w:rsidRPr="009536A4">
        <w:rPr>
          <w:rFonts w:asciiTheme="minorHAnsi" w:hAnsiTheme="minorHAnsi" w:cstheme="minorHAnsi"/>
          <w:sz w:val="24"/>
          <w:szCs w:val="24"/>
        </w:rPr>
        <w:t>Read-Aloud</w:t>
      </w:r>
      <w:r w:rsidRPr="009536A4">
        <w:rPr>
          <w:rFonts w:asciiTheme="minorHAnsi" w:hAnsiTheme="minorHAnsi" w:cstheme="minorHAnsi"/>
          <w:sz w:val="24"/>
          <w:szCs w:val="24"/>
        </w:rPr>
        <w:t xml:space="preserve"> Complex</w:t>
      </w:r>
      <w:r w:rsidR="008D142B" w:rsidRPr="009536A4">
        <w:rPr>
          <w:rFonts w:asciiTheme="minorHAnsi" w:hAnsiTheme="minorHAnsi" w:cstheme="minorHAnsi"/>
          <w:sz w:val="24"/>
          <w:szCs w:val="24"/>
        </w:rPr>
        <w:t>.</w:t>
      </w:r>
      <w:r w:rsidRPr="009536A4">
        <w:rPr>
          <w:rFonts w:asciiTheme="minorHAnsi" w:hAnsiTheme="minorHAnsi" w:cstheme="minorHAnsi"/>
          <w:sz w:val="24"/>
          <w:szCs w:val="24"/>
        </w:rPr>
        <w:t>” This was creat</w:t>
      </w:r>
      <w:r w:rsidR="008D142B" w:rsidRPr="009536A4">
        <w:rPr>
          <w:rFonts w:asciiTheme="minorHAnsi" w:hAnsiTheme="minorHAnsi" w:cstheme="minorHAnsi"/>
          <w:sz w:val="24"/>
          <w:szCs w:val="24"/>
        </w:rPr>
        <w:t xml:space="preserve">ed for you as part of the lesson </w:t>
      </w:r>
      <w:r w:rsidRPr="009536A4">
        <w:rPr>
          <w:rFonts w:asciiTheme="minorHAnsi" w:hAnsiTheme="minorHAnsi" w:cstheme="minorHAnsi"/>
          <w:sz w:val="24"/>
          <w:szCs w:val="24"/>
        </w:rPr>
        <w:t>and will give</w:t>
      </w:r>
      <w:r w:rsidR="008D142B" w:rsidRPr="009536A4">
        <w:rPr>
          <w:rFonts w:asciiTheme="minorHAnsi" w:hAnsiTheme="minorHAnsi" w:cstheme="minorHAnsi"/>
          <w:sz w:val="24"/>
          <w:szCs w:val="24"/>
        </w:rPr>
        <w:t xml:space="preserve"> you guidance about </w:t>
      </w:r>
      <w:r w:rsidR="00402B6A" w:rsidRPr="009536A4">
        <w:rPr>
          <w:rFonts w:asciiTheme="minorHAnsi" w:hAnsiTheme="minorHAnsi" w:cstheme="minorHAnsi"/>
          <w:sz w:val="24"/>
          <w:szCs w:val="24"/>
        </w:rPr>
        <w:t xml:space="preserve">what </w:t>
      </w:r>
      <w:r w:rsidR="008D142B" w:rsidRPr="009536A4">
        <w:rPr>
          <w:rFonts w:asciiTheme="minorHAnsi" w:hAnsiTheme="minorHAnsi" w:cstheme="minorHAnsi"/>
          <w:sz w:val="24"/>
          <w:szCs w:val="24"/>
        </w:rPr>
        <w:t xml:space="preserve">the lesson writers </w:t>
      </w:r>
      <w:r w:rsidRPr="009536A4">
        <w:rPr>
          <w:rFonts w:asciiTheme="minorHAnsi" w:hAnsiTheme="minorHAnsi" w:cstheme="minorHAnsi"/>
          <w:sz w:val="24"/>
          <w:szCs w:val="24"/>
        </w:rPr>
        <w:t xml:space="preserve">saw </w:t>
      </w:r>
      <w:r w:rsidR="008D142B" w:rsidRPr="009536A4">
        <w:rPr>
          <w:rFonts w:asciiTheme="minorHAnsi" w:hAnsiTheme="minorHAnsi" w:cstheme="minorHAnsi"/>
          <w:sz w:val="24"/>
          <w:szCs w:val="24"/>
        </w:rPr>
        <w:t xml:space="preserve">as the sources of </w:t>
      </w:r>
      <w:r w:rsidR="00457D5F" w:rsidRPr="009536A4">
        <w:rPr>
          <w:rFonts w:asciiTheme="minorHAnsi" w:hAnsiTheme="minorHAnsi" w:cstheme="minorHAnsi"/>
          <w:sz w:val="24"/>
          <w:szCs w:val="24"/>
        </w:rPr>
        <w:t xml:space="preserve">complexity </w:t>
      </w:r>
      <w:r w:rsidR="008D142B" w:rsidRPr="009536A4">
        <w:rPr>
          <w:rFonts w:asciiTheme="minorHAnsi" w:hAnsiTheme="minorHAnsi" w:cstheme="minorHAnsi"/>
          <w:sz w:val="24"/>
          <w:szCs w:val="24"/>
        </w:rPr>
        <w:t xml:space="preserve">or </w:t>
      </w:r>
      <w:r w:rsidR="00457D5F" w:rsidRPr="009536A4">
        <w:rPr>
          <w:rFonts w:asciiTheme="minorHAnsi" w:hAnsiTheme="minorHAnsi" w:cstheme="minorHAnsi"/>
          <w:sz w:val="24"/>
          <w:szCs w:val="24"/>
        </w:rPr>
        <w:t>key access points</w:t>
      </w:r>
      <w:r w:rsidR="00402B6A" w:rsidRPr="009536A4">
        <w:rPr>
          <w:rFonts w:asciiTheme="minorHAnsi" w:hAnsiTheme="minorHAnsi" w:cstheme="minorHAnsi"/>
          <w:sz w:val="24"/>
          <w:szCs w:val="24"/>
        </w:rPr>
        <w:t xml:space="preserve"> for this </w:t>
      </w:r>
      <w:r w:rsidRPr="009536A4">
        <w:rPr>
          <w:rFonts w:asciiTheme="minorHAnsi" w:hAnsiTheme="minorHAnsi" w:cstheme="minorHAnsi"/>
          <w:sz w:val="24"/>
          <w:szCs w:val="24"/>
        </w:rPr>
        <w:t xml:space="preserve">book. You will of course evaluate </w:t>
      </w:r>
      <w:r w:rsidR="008D142B" w:rsidRPr="009536A4">
        <w:rPr>
          <w:rFonts w:asciiTheme="minorHAnsi" w:hAnsiTheme="minorHAnsi" w:cstheme="minorHAnsi"/>
          <w:sz w:val="24"/>
          <w:szCs w:val="24"/>
        </w:rPr>
        <w:t xml:space="preserve">text </w:t>
      </w:r>
      <w:r w:rsidRPr="009536A4">
        <w:rPr>
          <w:rFonts w:asciiTheme="minorHAnsi" w:hAnsiTheme="minorHAnsi" w:cstheme="minorHAnsi"/>
          <w:sz w:val="24"/>
          <w:szCs w:val="24"/>
        </w:rPr>
        <w:t>complexity with your own students in mind, and make adjustments to the lesson pacing and even the suggested activities and questions.</w:t>
      </w:r>
    </w:p>
    <w:p w14:paraId="2D8AA543" w14:textId="77777777" w:rsidR="000C1F21" w:rsidRPr="009536A4" w:rsidRDefault="000C1F21" w:rsidP="0004236C">
      <w:pPr>
        <w:pStyle w:val="ListParagraph"/>
        <w:numPr>
          <w:ilvl w:val="0"/>
          <w:numId w:val="13"/>
        </w:numPr>
        <w:spacing w:after="0" w:line="360" w:lineRule="auto"/>
        <w:rPr>
          <w:rFonts w:asciiTheme="minorHAnsi" w:hAnsiTheme="minorHAnsi" w:cstheme="minorHAnsi"/>
          <w:i/>
          <w:sz w:val="24"/>
          <w:szCs w:val="24"/>
        </w:rPr>
      </w:pPr>
      <w:r w:rsidRPr="009536A4">
        <w:rPr>
          <w:rFonts w:asciiTheme="minorHAnsi" w:hAnsiTheme="minorHAnsi" w:cstheme="minorHAnsi"/>
          <w:sz w:val="24"/>
          <w:szCs w:val="24"/>
        </w:rPr>
        <w:t xml:space="preserve">Read </w:t>
      </w:r>
      <w:r w:rsidR="00B00CD0" w:rsidRPr="009536A4">
        <w:rPr>
          <w:rFonts w:asciiTheme="minorHAnsi" w:hAnsiTheme="minorHAnsi" w:cstheme="minorHAnsi"/>
          <w:sz w:val="24"/>
          <w:szCs w:val="24"/>
        </w:rPr>
        <w:t xml:space="preserve">the </w:t>
      </w:r>
      <w:r w:rsidRPr="009536A4">
        <w:rPr>
          <w:rFonts w:asciiTheme="minorHAnsi" w:hAnsiTheme="minorHAnsi" w:cstheme="minorHAnsi"/>
          <w:sz w:val="24"/>
          <w:szCs w:val="24"/>
        </w:rPr>
        <w:t xml:space="preserve">entire </w:t>
      </w:r>
      <w:r w:rsidR="00B00CD0" w:rsidRPr="009536A4">
        <w:rPr>
          <w:rFonts w:asciiTheme="minorHAnsi" w:hAnsiTheme="minorHAnsi" w:cstheme="minorHAnsi"/>
          <w:sz w:val="24"/>
          <w:szCs w:val="24"/>
        </w:rPr>
        <w:t>book</w:t>
      </w:r>
      <w:r w:rsidRPr="009536A4">
        <w:rPr>
          <w:rFonts w:asciiTheme="minorHAnsi" w:hAnsiTheme="minorHAnsi" w:cstheme="minorHAnsi"/>
          <w:sz w:val="24"/>
          <w:szCs w:val="24"/>
        </w:rPr>
        <w:t xml:space="preserve">, adding your own insights to the understandings identified.  Also note the stopping points for the text-inspired </w:t>
      </w:r>
      <w:r w:rsidR="00B00CD0" w:rsidRPr="009536A4">
        <w:rPr>
          <w:rFonts w:asciiTheme="minorHAnsi" w:hAnsiTheme="minorHAnsi" w:cstheme="minorHAnsi"/>
          <w:sz w:val="24"/>
          <w:szCs w:val="24"/>
        </w:rPr>
        <w:t>q</w:t>
      </w:r>
      <w:r w:rsidRPr="009536A4">
        <w:rPr>
          <w:rFonts w:asciiTheme="minorHAnsi" w:hAnsiTheme="minorHAnsi" w:cstheme="minorHAnsi"/>
          <w:sz w:val="24"/>
          <w:szCs w:val="24"/>
        </w:rPr>
        <w:t xml:space="preserve">uestions and </w:t>
      </w:r>
      <w:r w:rsidR="00B00CD0" w:rsidRPr="009536A4">
        <w:rPr>
          <w:rFonts w:asciiTheme="minorHAnsi" w:hAnsiTheme="minorHAnsi" w:cstheme="minorHAnsi"/>
          <w:sz w:val="24"/>
          <w:szCs w:val="24"/>
        </w:rPr>
        <w:t>a</w:t>
      </w:r>
      <w:r w:rsidRPr="009536A4">
        <w:rPr>
          <w:rFonts w:asciiTheme="minorHAnsi" w:hAnsiTheme="minorHAnsi" w:cstheme="minorHAnsi"/>
          <w:sz w:val="24"/>
          <w:szCs w:val="24"/>
        </w:rPr>
        <w:t xml:space="preserve">ctivities. </w:t>
      </w:r>
      <w:r w:rsidRPr="009536A4">
        <w:rPr>
          <w:rFonts w:asciiTheme="minorHAnsi" w:hAnsiTheme="minorHAnsi" w:cstheme="minorHAnsi"/>
          <w:i/>
          <w:sz w:val="24"/>
          <w:szCs w:val="24"/>
        </w:rPr>
        <w:t>Hint: you may want to copy the questions</w:t>
      </w:r>
      <w:r w:rsidR="00B00CD0" w:rsidRPr="009536A4">
        <w:rPr>
          <w:rFonts w:asciiTheme="minorHAnsi" w:hAnsiTheme="minorHAnsi" w:cstheme="minorHAnsi"/>
          <w:i/>
          <w:sz w:val="24"/>
          <w:szCs w:val="24"/>
        </w:rPr>
        <w:t xml:space="preserve"> vocabulary words and activities</w:t>
      </w:r>
      <w:r w:rsidRPr="009536A4">
        <w:rPr>
          <w:rFonts w:asciiTheme="minorHAnsi" w:hAnsiTheme="minorHAnsi" w:cstheme="minorHAnsi"/>
          <w:i/>
          <w:sz w:val="24"/>
          <w:szCs w:val="24"/>
        </w:rPr>
        <w:t xml:space="preserve"> over onto sticky notes so they can be stuck to the right pages for each day’s questions and vocabulary work.</w:t>
      </w:r>
    </w:p>
    <w:p w14:paraId="3AF2D913" w14:textId="77777777" w:rsidR="000C1F21" w:rsidRPr="009536A4" w:rsidRDefault="000C1F21" w:rsidP="000C1F21">
      <w:pPr>
        <w:spacing w:after="0" w:line="360" w:lineRule="auto"/>
        <w:rPr>
          <w:rFonts w:asciiTheme="minorHAnsi" w:hAnsiTheme="minorHAnsi" w:cstheme="minorHAnsi"/>
          <w:sz w:val="24"/>
          <w:szCs w:val="24"/>
        </w:rPr>
      </w:pPr>
    </w:p>
    <w:p w14:paraId="117E90A9" w14:textId="77777777" w:rsidR="0057360F" w:rsidRPr="009536A4" w:rsidRDefault="00785F98" w:rsidP="0085291B">
      <w:pPr>
        <w:spacing w:after="0" w:line="24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t xml:space="preserve">The </w:t>
      </w:r>
      <w:r w:rsidR="008101BC" w:rsidRPr="009536A4">
        <w:rPr>
          <w:rFonts w:asciiTheme="minorHAnsi" w:hAnsiTheme="minorHAnsi" w:cstheme="minorHAnsi"/>
          <w:sz w:val="32"/>
          <w:szCs w:val="32"/>
          <w:u w:val="single"/>
        </w:rPr>
        <w:t>Lesson – Questions, Activities, and Tasks</w:t>
      </w:r>
    </w:p>
    <w:p w14:paraId="3F80664E" w14:textId="77777777" w:rsidR="0085291B" w:rsidRPr="0004236C" w:rsidRDefault="0085291B" w:rsidP="0004236C">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ED49BB" w14:paraId="0CC2AFBB" w14:textId="77777777">
        <w:trPr>
          <w:trHeight w:val="147"/>
        </w:trPr>
        <w:tc>
          <w:tcPr>
            <w:tcW w:w="6449" w:type="dxa"/>
          </w:tcPr>
          <w:p w14:paraId="3BE1A00B" w14:textId="77777777" w:rsidR="00CD6B7F" w:rsidRPr="00ED49BB" w:rsidRDefault="00F12AEB" w:rsidP="005B6C42">
            <w:pPr>
              <w:spacing w:after="0" w:line="240" w:lineRule="auto"/>
              <w:rPr>
                <w:b/>
                <w:sz w:val="24"/>
                <w:szCs w:val="24"/>
              </w:rPr>
            </w:pPr>
            <w:r w:rsidRPr="00ED49BB">
              <w:rPr>
                <w:b/>
                <w:sz w:val="24"/>
                <w:szCs w:val="24"/>
              </w:rPr>
              <w:t>Questions/Activities</w:t>
            </w:r>
            <w:r w:rsidR="004C328D" w:rsidRPr="00ED49BB">
              <w:rPr>
                <w:b/>
                <w:sz w:val="24"/>
                <w:szCs w:val="24"/>
              </w:rPr>
              <w:t>/</w:t>
            </w:r>
            <w:r w:rsidR="002F6E5E" w:rsidRPr="00ED49BB">
              <w:rPr>
                <w:b/>
                <w:sz w:val="24"/>
                <w:szCs w:val="24"/>
              </w:rPr>
              <w:t>Vocabulary/</w:t>
            </w:r>
            <w:r w:rsidR="002B4002" w:rsidRPr="00ED49BB">
              <w:rPr>
                <w:b/>
                <w:sz w:val="24"/>
                <w:szCs w:val="24"/>
              </w:rPr>
              <w:t>Task</w:t>
            </w:r>
            <w:r w:rsidRPr="00ED49BB">
              <w:rPr>
                <w:b/>
                <w:sz w:val="24"/>
                <w:szCs w:val="24"/>
              </w:rPr>
              <w:t>s</w:t>
            </w:r>
          </w:p>
        </w:tc>
        <w:tc>
          <w:tcPr>
            <w:tcW w:w="6449" w:type="dxa"/>
          </w:tcPr>
          <w:p w14:paraId="59C59A70" w14:textId="77777777" w:rsidR="00CD6B7F" w:rsidRPr="00ED49BB" w:rsidRDefault="008101BC" w:rsidP="00CD4D12">
            <w:pPr>
              <w:spacing w:after="0" w:line="240" w:lineRule="auto"/>
              <w:rPr>
                <w:b/>
                <w:sz w:val="24"/>
                <w:szCs w:val="24"/>
              </w:rPr>
            </w:pPr>
            <w:r w:rsidRPr="00ED49BB">
              <w:rPr>
                <w:b/>
                <w:sz w:val="24"/>
                <w:szCs w:val="24"/>
              </w:rPr>
              <w:t>Expected Outcome</w:t>
            </w:r>
            <w:r w:rsidR="003C1ABD" w:rsidRPr="00ED49BB">
              <w:rPr>
                <w:b/>
                <w:sz w:val="24"/>
                <w:szCs w:val="24"/>
              </w:rPr>
              <w:t xml:space="preserve"> or Response</w:t>
            </w:r>
            <w:r w:rsidR="00F12AEB" w:rsidRPr="00ED49BB">
              <w:rPr>
                <w:b/>
                <w:sz w:val="24"/>
                <w:szCs w:val="24"/>
              </w:rPr>
              <w:t xml:space="preserve"> (for each)</w:t>
            </w:r>
          </w:p>
        </w:tc>
      </w:tr>
      <w:tr w:rsidR="00CD6B7F" w:rsidRPr="00ED49BB" w14:paraId="2964EDF1" w14:textId="77777777">
        <w:trPr>
          <w:trHeight w:val="147"/>
        </w:trPr>
        <w:tc>
          <w:tcPr>
            <w:tcW w:w="6449" w:type="dxa"/>
          </w:tcPr>
          <w:p w14:paraId="23DC41C6" w14:textId="77777777" w:rsidR="006B0EFD" w:rsidRPr="00ED49BB" w:rsidRDefault="002F6E5E" w:rsidP="00177848">
            <w:pPr>
              <w:spacing w:after="0" w:line="240" w:lineRule="auto"/>
              <w:rPr>
                <w:sz w:val="24"/>
                <w:szCs w:val="24"/>
              </w:rPr>
            </w:pPr>
            <w:r w:rsidRPr="00ED49BB">
              <w:rPr>
                <w:sz w:val="24"/>
                <w:szCs w:val="24"/>
              </w:rPr>
              <w:t>FIRST READING:</w:t>
            </w:r>
          </w:p>
          <w:p w14:paraId="53D3FC2E" w14:textId="77777777" w:rsidR="005818BC" w:rsidRPr="00ED49BB" w:rsidRDefault="0085291B" w:rsidP="0057360F">
            <w:pPr>
              <w:spacing w:after="0" w:line="240" w:lineRule="auto"/>
              <w:rPr>
                <w:sz w:val="24"/>
                <w:szCs w:val="24"/>
              </w:rPr>
            </w:pPr>
            <w:r w:rsidRPr="00ED49BB">
              <w:rPr>
                <w:sz w:val="24"/>
                <w:szCs w:val="24"/>
              </w:rPr>
              <w:t>Read aloud the entire book</w:t>
            </w:r>
            <w:r w:rsidR="002F6E5E" w:rsidRPr="00ED49BB">
              <w:rPr>
                <w:sz w:val="24"/>
                <w:szCs w:val="24"/>
              </w:rPr>
              <w:t xml:space="preserve"> (or chapter)</w:t>
            </w:r>
            <w:r w:rsidRPr="00ED49BB">
              <w:rPr>
                <w:sz w:val="24"/>
                <w:szCs w:val="24"/>
              </w:rPr>
              <w:t xml:space="preserve"> with minimal interruptions.</w:t>
            </w:r>
            <w:r w:rsidR="002F6E5E" w:rsidRPr="00ED49BB">
              <w:rPr>
                <w:sz w:val="24"/>
                <w:szCs w:val="24"/>
              </w:rPr>
              <w:t xml:space="preserve"> Stop to provide word meanings or clarify only when you know the majority of your students will be confused.</w:t>
            </w:r>
          </w:p>
          <w:p w14:paraId="4810B17F" w14:textId="77777777" w:rsidR="007D6192" w:rsidRPr="00ED49BB" w:rsidRDefault="007D6192" w:rsidP="0057360F">
            <w:pPr>
              <w:spacing w:after="0" w:line="240" w:lineRule="auto"/>
              <w:rPr>
                <w:sz w:val="24"/>
                <w:szCs w:val="24"/>
              </w:rPr>
            </w:pPr>
          </w:p>
        </w:tc>
        <w:tc>
          <w:tcPr>
            <w:tcW w:w="6449" w:type="dxa"/>
          </w:tcPr>
          <w:p w14:paraId="43763891" w14:textId="77777777" w:rsidR="002F6E5E" w:rsidRPr="00ED49BB" w:rsidRDefault="002F6E5E" w:rsidP="003C1ABD">
            <w:pPr>
              <w:spacing w:after="0" w:line="240" w:lineRule="auto"/>
              <w:rPr>
                <w:sz w:val="24"/>
                <w:szCs w:val="24"/>
              </w:rPr>
            </w:pPr>
            <w:r w:rsidRPr="00ED49BB">
              <w:rPr>
                <w:sz w:val="24"/>
                <w:szCs w:val="24"/>
              </w:rPr>
              <w:t>The goal here is for students to enjoy the book, both writing and pictures, and to experience it as a whole. This will give them some context and sense of completion before they dive into examining the parts of the book more carefully.</w:t>
            </w:r>
          </w:p>
        </w:tc>
      </w:tr>
      <w:tr w:rsidR="00CD6B7F" w:rsidRPr="00ED49BB" w14:paraId="74F9509D" w14:textId="77777777" w:rsidTr="00ED49BB">
        <w:trPr>
          <w:trHeight w:val="170"/>
        </w:trPr>
        <w:tc>
          <w:tcPr>
            <w:tcW w:w="6449" w:type="dxa"/>
          </w:tcPr>
          <w:p w14:paraId="2008F32C" w14:textId="77777777" w:rsidR="006B0EFD" w:rsidRPr="00ED49BB" w:rsidRDefault="002F6E5E" w:rsidP="005818BC">
            <w:pPr>
              <w:spacing w:after="0" w:line="240" w:lineRule="auto"/>
              <w:rPr>
                <w:sz w:val="24"/>
                <w:szCs w:val="24"/>
              </w:rPr>
            </w:pPr>
            <w:r w:rsidRPr="00ED49BB">
              <w:rPr>
                <w:sz w:val="24"/>
                <w:szCs w:val="24"/>
              </w:rPr>
              <w:t>SECOND READING:</w:t>
            </w:r>
          </w:p>
          <w:p w14:paraId="12659071" w14:textId="77777777" w:rsidR="006B0EFD" w:rsidRPr="00ED49BB" w:rsidRDefault="00D4385C" w:rsidP="005818BC">
            <w:pPr>
              <w:spacing w:after="0" w:line="240" w:lineRule="auto"/>
              <w:rPr>
                <w:szCs w:val="24"/>
              </w:rPr>
            </w:pPr>
            <w:r w:rsidRPr="00ED49BB">
              <w:rPr>
                <w:szCs w:val="24"/>
              </w:rPr>
              <w:t>Throughout the reading, model and invite students to do gestures to match the actions in the story (listening to wind, riding waves, watching, etc.)</w:t>
            </w:r>
          </w:p>
          <w:p w14:paraId="4B238DE0" w14:textId="77777777" w:rsidR="00791378" w:rsidRDefault="00791378" w:rsidP="000464C7">
            <w:pPr>
              <w:spacing w:line="240" w:lineRule="auto"/>
              <w:rPr>
                <w:sz w:val="24"/>
                <w:szCs w:val="24"/>
              </w:rPr>
            </w:pPr>
          </w:p>
          <w:p w14:paraId="5FE6D12C" w14:textId="77777777" w:rsidR="00791378" w:rsidRDefault="00791378" w:rsidP="000464C7">
            <w:pPr>
              <w:spacing w:line="240" w:lineRule="auto"/>
            </w:pPr>
          </w:p>
          <w:p w14:paraId="1D75884F" w14:textId="77777777" w:rsidR="00E524F7" w:rsidRDefault="00E524F7" w:rsidP="000464C7">
            <w:pPr>
              <w:spacing w:line="240" w:lineRule="auto"/>
            </w:pPr>
          </w:p>
          <w:p w14:paraId="37527E7A" w14:textId="77777777" w:rsidR="008C05C1" w:rsidRPr="00ED49BB" w:rsidRDefault="002A3C5C" w:rsidP="000464C7">
            <w:pPr>
              <w:spacing w:line="240" w:lineRule="auto"/>
            </w:pPr>
            <w:r w:rsidRPr="00ED49BB">
              <w:t xml:space="preserve">Where does the story take place? </w:t>
            </w:r>
          </w:p>
          <w:p w14:paraId="72CAD26D" w14:textId="77777777" w:rsidR="008C05C1" w:rsidRPr="00ED49BB" w:rsidRDefault="008C05C1" w:rsidP="000464C7">
            <w:pPr>
              <w:spacing w:line="240" w:lineRule="auto"/>
            </w:pPr>
          </w:p>
          <w:p w14:paraId="69F7A412" w14:textId="77777777" w:rsidR="007D6192" w:rsidRPr="00ED49BB" w:rsidRDefault="007D6192" w:rsidP="000464C7">
            <w:pPr>
              <w:spacing w:line="240" w:lineRule="auto"/>
            </w:pPr>
          </w:p>
          <w:p w14:paraId="5C5E25C6" w14:textId="77777777" w:rsidR="002A3C5C" w:rsidRPr="00ED49BB" w:rsidRDefault="002A3C5C" w:rsidP="000464C7">
            <w:pPr>
              <w:spacing w:line="240" w:lineRule="auto"/>
            </w:pPr>
            <w:r w:rsidRPr="00ED49BB">
              <w:t>Who are the main characters?</w:t>
            </w:r>
          </w:p>
          <w:p w14:paraId="22DBF19A" w14:textId="77777777" w:rsidR="002A3C5C" w:rsidRPr="00ED49BB" w:rsidRDefault="002A3C5C" w:rsidP="000464C7">
            <w:pPr>
              <w:spacing w:line="240" w:lineRule="auto"/>
            </w:pPr>
          </w:p>
          <w:p w14:paraId="6AD05E29" w14:textId="77777777" w:rsidR="00F8437F" w:rsidRPr="00ED49BB" w:rsidRDefault="00F8437F" w:rsidP="000464C7">
            <w:pPr>
              <w:spacing w:line="240" w:lineRule="auto"/>
            </w:pPr>
          </w:p>
          <w:p w14:paraId="56B93418" w14:textId="77777777" w:rsidR="00391F75" w:rsidRPr="00ED49BB" w:rsidRDefault="00391F75" w:rsidP="000464C7">
            <w:pPr>
              <w:spacing w:line="240" w:lineRule="auto"/>
            </w:pPr>
          </w:p>
          <w:p w14:paraId="1A105776" w14:textId="77777777" w:rsidR="006257FC" w:rsidRPr="00ED49BB" w:rsidRDefault="006257FC" w:rsidP="000464C7">
            <w:pPr>
              <w:spacing w:line="240" w:lineRule="auto"/>
            </w:pPr>
            <w:r w:rsidRPr="00ED49BB">
              <w:t>What is the difference between Yuko and Taro’s opinion of Jiro-San? (p.2)</w:t>
            </w:r>
          </w:p>
          <w:p w14:paraId="7FF7FC11" w14:textId="77777777" w:rsidR="007D6192" w:rsidRPr="00ED49BB" w:rsidRDefault="007D6192" w:rsidP="000464C7">
            <w:pPr>
              <w:spacing w:line="240" w:lineRule="auto"/>
            </w:pPr>
          </w:p>
          <w:p w14:paraId="678E0CD6" w14:textId="6EEDD085" w:rsidR="006257FC" w:rsidRPr="00ED49BB" w:rsidRDefault="00CB4E3C" w:rsidP="000464C7">
            <w:pPr>
              <w:spacing w:line="240" w:lineRule="auto"/>
            </w:pPr>
            <w:r>
              <w:t xml:space="preserve">What does it mean when </w:t>
            </w:r>
            <w:r w:rsidR="006257FC" w:rsidRPr="00ED49BB">
              <w:t>Jiro-San says, “Th</w:t>
            </w:r>
            <w:r>
              <w:t xml:space="preserve">e wind is bringing me a message”? </w:t>
            </w:r>
            <w:r w:rsidR="006257FC" w:rsidRPr="00ED49BB">
              <w:t>(p. 4)</w:t>
            </w:r>
          </w:p>
          <w:p w14:paraId="4F8F66E7" w14:textId="77777777" w:rsidR="007D6192" w:rsidRPr="00ED49BB" w:rsidRDefault="007D6192" w:rsidP="000464C7">
            <w:pPr>
              <w:spacing w:line="240" w:lineRule="auto"/>
            </w:pPr>
          </w:p>
          <w:p w14:paraId="4B6B7ABE" w14:textId="77777777" w:rsidR="006B47B9" w:rsidRPr="00ED49BB" w:rsidRDefault="00C41271" w:rsidP="000464C7">
            <w:pPr>
              <w:spacing w:line="240" w:lineRule="auto"/>
            </w:pPr>
            <w:r w:rsidRPr="00ED49BB">
              <w:t>Jiro-San says, “My old friends are coming.” And Taro asks, “Who are your old friends?” Then Jiro-San replies, “You’ll see.” (p.4)</w:t>
            </w:r>
          </w:p>
          <w:p w14:paraId="7550A828" w14:textId="77777777" w:rsidR="006B47B9" w:rsidRPr="00ED49BB" w:rsidRDefault="006B47B9" w:rsidP="000464C7">
            <w:pPr>
              <w:spacing w:line="240" w:lineRule="auto"/>
            </w:pPr>
          </w:p>
          <w:p w14:paraId="70D7A494" w14:textId="77777777" w:rsidR="00B84CE5" w:rsidRPr="00ED49BB" w:rsidRDefault="00B84CE5" w:rsidP="000464C7">
            <w:pPr>
              <w:spacing w:line="240" w:lineRule="auto"/>
            </w:pPr>
          </w:p>
          <w:p w14:paraId="1BD1AA25" w14:textId="77777777" w:rsidR="002A3C5C" w:rsidRPr="00ED49BB" w:rsidRDefault="002A3C5C" w:rsidP="000464C7">
            <w:pPr>
              <w:spacing w:line="240" w:lineRule="auto"/>
            </w:pPr>
            <w:r w:rsidRPr="00ED49BB">
              <w:t>Taro’s “heart sank.” Why does Taro’s heart sink? What does this expression mean? How do you know? (p. 6)</w:t>
            </w:r>
          </w:p>
          <w:p w14:paraId="557901F7" w14:textId="77777777" w:rsidR="00EE098E" w:rsidRPr="00ED49BB" w:rsidRDefault="00EE098E" w:rsidP="000464C7">
            <w:pPr>
              <w:spacing w:line="240" w:lineRule="auto"/>
            </w:pPr>
          </w:p>
          <w:p w14:paraId="1E4D473C" w14:textId="77777777" w:rsidR="002A3C5C" w:rsidRPr="00ED49BB" w:rsidRDefault="006B47B9" w:rsidP="000464C7">
            <w:pPr>
              <w:spacing w:line="240" w:lineRule="auto"/>
            </w:pPr>
            <w:r w:rsidRPr="00ED49BB">
              <w:lastRenderedPageBreak/>
              <w:t>Why won’t Jiro-San’s friends come to the beach? (p.6)</w:t>
            </w:r>
          </w:p>
          <w:p w14:paraId="7E1F3B06" w14:textId="77777777" w:rsidR="00EE098E" w:rsidRPr="00ED49BB" w:rsidRDefault="00EE098E" w:rsidP="000464C7">
            <w:pPr>
              <w:spacing w:line="240" w:lineRule="auto"/>
            </w:pPr>
          </w:p>
          <w:p w14:paraId="0F2862B9" w14:textId="77777777" w:rsidR="00320437" w:rsidRPr="00ED49BB" w:rsidRDefault="00320437" w:rsidP="000464C7">
            <w:pPr>
              <w:spacing w:line="240" w:lineRule="auto"/>
            </w:pPr>
            <w:r w:rsidRPr="00ED49BB">
              <w:t>Look at the illustration on pages 7-8. How</w:t>
            </w:r>
            <w:r w:rsidR="00D94288" w:rsidRPr="00ED49BB">
              <w:t xml:space="preserve"> does Taro's </w:t>
            </w:r>
            <w:r w:rsidRPr="00ED49BB">
              <w:t>family have their supper? What details in the illustrations help you to understand?</w:t>
            </w:r>
          </w:p>
          <w:p w14:paraId="1B600B55" w14:textId="77777777" w:rsidR="00320437" w:rsidRPr="00ED49BB" w:rsidRDefault="00320437" w:rsidP="000464C7">
            <w:pPr>
              <w:spacing w:line="240" w:lineRule="auto"/>
            </w:pPr>
          </w:p>
          <w:p w14:paraId="4E9F713A" w14:textId="77777777" w:rsidR="0061072D" w:rsidRDefault="0061072D" w:rsidP="000464C7">
            <w:pPr>
              <w:spacing w:line="240" w:lineRule="auto"/>
            </w:pPr>
          </w:p>
          <w:p w14:paraId="3E64A0C3" w14:textId="77777777" w:rsidR="00791378" w:rsidRPr="00ED49BB" w:rsidRDefault="00791378" w:rsidP="000464C7">
            <w:pPr>
              <w:spacing w:line="240" w:lineRule="auto"/>
            </w:pPr>
          </w:p>
          <w:p w14:paraId="55C7A47F" w14:textId="77777777" w:rsidR="00214D0D" w:rsidRPr="00ED49BB" w:rsidRDefault="00214D0D" w:rsidP="000464C7">
            <w:pPr>
              <w:spacing w:line="240" w:lineRule="auto"/>
            </w:pPr>
            <w:r w:rsidRPr="00ED49BB">
              <w:t>On page 9, the author refers to the "old man". Who is the "old man"? (p. 9)</w:t>
            </w:r>
          </w:p>
          <w:p w14:paraId="66FE8196" w14:textId="77777777" w:rsidR="00D94288" w:rsidRPr="00ED49BB" w:rsidRDefault="00D94288" w:rsidP="000464C7">
            <w:pPr>
              <w:spacing w:line="240" w:lineRule="auto"/>
            </w:pPr>
            <w:r w:rsidRPr="00ED49BB">
              <w:t>On page 9, the author says that the dolphins are "riding the waves." What does this expression mean? What clues in the text help you to understand this expression?</w:t>
            </w:r>
            <w:r w:rsidR="00225359" w:rsidRPr="00ED49BB">
              <w:t xml:space="preserve"> (p. 9)</w:t>
            </w:r>
            <w:r w:rsidR="009536A4" w:rsidRPr="00ED49BB">
              <w:t xml:space="preserve"> [use a gesture such as making an up-and-down wave motion to help </w:t>
            </w:r>
            <w:r w:rsidR="000464C7" w:rsidRPr="00ED49BB">
              <w:t xml:space="preserve">scaffold &amp; </w:t>
            </w:r>
            <w:r w:rsidR="009536A4" w:rsidRPr="00ED49BB">
              <w:t>solidify students' understanding of the expression.]</w:t>
            </w:r>
          </w:p>
          <w:p w14:paraId="4CBE5572" w14:textId="77777777" w:rsidR="00C41271" w:rsidRPr="00ED49BB" w:rsidRDefault="00C41271" w:rsidP="000464C7">
            <w:pPr>
              <w:spacing w:line="240" w:lineRule="auto"/>
            </w:pPr>
            <w:r w:rsidRPr="00ED49BB">
              <w:t>Taro asks, “Are they your old friends?” on this page (9) and o</w:t>
            </w:r>
            <w:r w:rsidR="00992798" w:rsidRPr="00ED49BB">
              <w:t>n page 11, and 14. Students could be asked to echo read this phrase since it is a repeated phrase to support comprehension.</w:t>
            </w:r>
          </w:p>
          <w:p w14:paraId="3CE0DD37" w14:textId="77777777" w:rsidR="005818BC" w:rsidRPr="00ED49BB" w:rsidRDefault="005818BC" w:rsidP="00D4385C">
            <w:pPr>
              <w:spacing w:after="0" w:line="240" w:lineRule="auto"/>
              <w:rPr>
                <w:sz w:val="24"/>
                <w:szCs w:val="24"/>
              </w:rPr>
            </w:pPr>
          </w:p>
        </w:tc>
        <w:tc>
          <w:tcPr>
            <w:tcW w:w="6449" w:type="dxa"/>
          </w:tcPr>
          <w:p w14:paraId="199368EA" w14:textId="77777777" w:rsidR="003C1ABD" w:rsidRPr="00ED49BB" w:rsidRDefault="003C1ABD" w:rsidP="005B6C42">
            <w:pPr>
              <w:spacing w:after="0" w:line="240" w:lineRule="auto"/>
              <w:rPr>
                <w:szCs w:val="24"/>
              </w:rPr>
            </w:pPr>
          </w:p>
          <w:p w14:paraId="2E06A171" w14:textId="77777777" w:rsidR="00791378" w:rsidRDefault="00791378" w:rsidP="00D94288">
            <w:pPr>
              <w:spacing w:before="240" w:after="0" w:line="240" w:lineRule="auto"/>
              <w:rPr>
                <w:szCs w:val="24"/>
              </w:rPr>
            </w:pPr>
          </w:p>
          <w:p w14:paraId="4F6C4870" w14:textId="77777777" w:rsidR="00791378" w:rsidRDefault="00791378" w:rsidP="00D94288">
            <w:pPr>
              <w:spacing w:before="240" w:after="0" w:line="240" w:lineRule="auto"/>
              <w:rPr>
                <w:szCs w:val="24"/>
              </w:rPr>
            </w:pPr>
          </w:p>
          <w:p w14:paraId="2A47BEF5" w14:textId="77777777" w:rsidR="00E524F7" w:rsidRDefault="00E524F7" w:rsidP="00D94288">
            <w:pPr>
              <w:spacing w:before="240" w:after="0" w:line="240" w:lineRule="auto"/>
              <w:rPr>
                <w:szCs w:val="24"/>
              </w:rPr>
            </w:pPr>
          </w:p>
          <w:p w14:paraId="156947F4" w14:textId="77777777" w:rsidR="003C7DBE" w:rsidRPr="00ED49BB" w:rsidRDefault="008C05C1" w:rsidP="00D94288">
            <w:pPr>
              <w:spacing w:before="240" w:after="0" w:line="240" w:lineRule="auto"/>
              <w:rPr>
                <w:szCs w:val="24"/>
              </w:rPr>
            </w:pPr>
            <w:r w:rsidRPr="00ED49BB">
              <w:rPr>
                <w:szCs w:val="24"/>
              </w:rPr>
              <w:lastRenderedPageBreak/>
              <w:t xml:space="preserve">The story takes place on a beach and in a boat in the ocean of Japan. We know this because of the names of the characters and the dining room of Taro’s home. </w:t>
            </w:r>
            <w:r w:rsidR="00A60E8F" w:rsidRPr="00ED49BB">
              <w:rPr>
                <w:szCs w:val="24"/>
              </w:rPr>
              <w:t xml:space="preserve"> Adding –San to the end of Jiro’s name is a sign of respect in the Japanese language.  </w:t>
            </w:r>
            <w:r w:rsidR="006257FC" w:rsidRPr="00ED49BB">
              <w:rPr>
                <w:szCs w:val="24"/>
              </w:rPr>
              <w:t xml:space="preserve">Japan is not mentioned in the book but can be told directly to the students. </w:t>
            </w:r>
          </w:p>
          <w:p w14:paraId="02FA059B" w14:textId="77777777" w:rsidR="003C7DBE" w:rsidRPr="00ED49BB" w:rsidRDefault="002A3C5C" w:rsidP="00D94288">
            <w:pPr>
              <w:spacing w:before="240" w:after="0" w:line="240" w:lineRule="auto"/>
              <w:rPr>
                <w:szCs w:val="24"/>
              </w:rPr>
            </w:pPr>
            <w:r w:rsidRPr="00ED49BB">
              <w:rPr>
                <w:szCs w:val="24"/>
              </w:rPr>
              <w:t>The main characters are Jiro-San and Taro. Once students identify the main characters, start a T-chart of the characters’ traits (see example). Ask students: what words does the author use to describe Jiro-San? What words does the author use to describe Taro?</w:t>
            </w:r>
            <w:r w:rsidR="00391F75" w:rsidRPr="00ED49BB">
              <w:rPr>
                <w:szCs w:val="24"/>
              </w:rPr>
              <w:t xml:space="preserve"> </w:t>
            </w:r>
            <w:r w:rsidR="00A64F1B" w:rsidRPr="00ED49BB">
              <w:rPr>
                <w:szCs w:val="24"/>
              </w:rPr>
              <w:t xml:space="preserve">There are many examples in the story that show Jiro-San’s wisdom, patience and kindness as well at Taro’s patience and growing wisdom. </w:t>
            </w:r>
            <w:r w:rsidR="00391F75" w:rsidRPr="00ED49BB">
              <w:rPr>
                <w:szCs w:val="24"/>
              </w:rPr>
              <w:t>Continue to add to this chart through each day of rereading.</w:t>
            </w:r>
          </w:p>
          <w:p w14:paraId="4CB5B3FF" w14:textId="77777777" w:rsidR="003C7DBE" w:rsidRPr="00ED49BB" w:rsidRDefault="00B84CE5" w:rsidP="00D94288">
            <w:pPr>
              <w:spacing w:before="240" w:after="0" w:line="240" w:lineRule="auto"/>
              <w:rPr>
                <w:szCs w:val="24"/>
              </w:rPr>
            </w:pPr>
            <w:r w:rsidRPr="00ED49BB">
              <w:rPr>
                <w:szCs w:val="24"/>
              </w:rPr>
              <w:t xml:space="preserve">Taro thought Jiro-San was a wise man while Yuko thought he was weird for sweeping the sand. </w:t>
            </w:r>
          </w:p>
          <w:p w14:paraId="71C70950" w14:textId="77777777" w:rsidR="008C05C1" w:rsidRPr="00ED49BB" w:rsidRDefault="00B84CE5" w:rsidP="00D94288">
            <w:pPr>
              <w:spacing w:before="240" w:after="0" w:line="240" w:lineRule="auto"/>
              <w:rPr>
                <w:szCs w:val="24"/>
              </w:rPr>
            </w:pPr>
            <w:r w:rsidRPr="00ED49BB">
              <w:rPr>
                <w:szCs w:val="24"/>
              </w:rPr>
              <w:t xml:space="preserve">Jiro-San uses this expression to explain that by sitting by the seashore and listening to the wind, he could tell if his “old friends” were going to return. </w:t>
            </w:r>
          </w:p>
          <w:p w14:paraId="7A0FC72A" w14:textId="77B4B462" w:rsidR="006B47B9" w:rsidRPr="00ED49BB" w:rsidRDefault="00B84CE5" w:rsidP="00D94288">
            <w:pPr>
              <w:spacing w:before="240" w:after="0" w:line="240" w:lineRule="auto"/>
              <w:rPr>
                <w:szCs w:val="24"/>
              </w:rPr>
            </w:pPr>
            <w:r w:rsidRPr="00ED49BB">
              <w:rPr>
                <w:szCs w:val="24"/>
              </w:rPr>
              <w:t xml:space="preserve">This is where the expression “old friends” can be discussed with students. Jiro-San waits with anticipation to see if his turtles who return every year to lay their eggs will return or not. This is where Jiro-San demonstrates waiting patiently for the turtles. </w:t>
            </w:r>
          </w:p>
          <w:p w14:paraId="4A589CAE" w14:textId="77777777" w:rsidR="00EE098E" w:rsidRPr="00ED49BB" w:rsidRDefault="00EE098E" w:rsidP="00D94288">
            <w:pPr>
              <w:spacing w:before="240" w:after="0" w:line="240" w:lineRule="auto"/>
              <w:rPr>
                <w:szCs w:val="24"/>
              </w:rPr>
            </w:pPr>
          </w:p>
          <w:p w14:paraId="447F93F4" w14:textId="77777777" w:rsidR="002A3C5C" w:rsidRPr="00ED49BB" w:rsidRDefault="002A3C5C" w:rsidP="00D94288">
            <w:pPr>
              <w:spacing w:before="240" w:after="0" w:line="240" w:lineRule="auto"/>
              <w:rPr>
                <w:szCs w:val="24"/>
              </w:rPr>
            </w:pPr>
            <w:r w:rsidRPr="00ED49BB">
              <w:rPr>
                <w:szCs w:val="24"/>
              </w:rPr>
              <w:t>The expression “heart sank” means that Taro was worried that his sister was right. The author writes, “Yuko was right—maybe Jiro-San was weird.” (p. 6)</w:t>
            </w:r>
          </w:p>
          <w:p w14:paraId="79013083" w14:textId="6A78FBE6" w:rsidR="003C7DBE" w:rsidRPr="00ED49BB" w:rsidRDefault="0061072D" w:rsidP="00D94288">
            <w:pPr>
              <w:spacing w:before="240" w:after="0" w:line="240" w:lineRule="auto"/>
              <w:rPr>
                <w:szCs w:val="24"/>
              </w:rPr>
            </w:pPr>
            <w:r w:rsidRPr="00ED49BB">
              <w:rPr>
                <w:szCs w:val="24"/>
              </w:rPr>
              <w:t xml:space="preserve">There is broken glass and rubbish on the beach </w:t>
            </w:r>
            <w:r w:rsidR="005658F9" w:rsidRPr="00ED49BB">
              <w:rPr>
                <w:szCs w:val="24"/>
              </w:rPr>
              <w:t>and Jiro-San’s friends</w:t>
            </w:r>
            <w:r w:rsidRPr="00ED49BB">
              <w:rPr>
                <w:szCs w:val="24"/>
              </w:rPr>
              <w:t xml:space="preserve"> know they will get hurt</w:t>
            </w:r>
            <w:r w:rsidR="005658F9" w:rsidRPr="00ED49BB">
              <w:rPr>
                <w:szCs w:val="24"/>
              </w:rPr>
              <w:t xml:space="preserve"> if they come to the beach</w:t>
            </w:r>
            <w:r w:rsidRPr="00ED49BB">
              <w:rPr>
                <w:szCs w:val="24"/>
              </w:rPr>
              <w:t xml:space="preserve">. Jiro-San and Taro </w:t>
            </w:r>
            <w:r w:rsidRPr="00ED49BB">
              <w:rPr>
                <w:szCs w:val="24"/>
              </w:rPr>
              <w:lastRenderedPageBreak/>
              <w:t>clean up the beach so that Jiro-San’s friends won’t get hurt.</w:t>
            </w:r>
          </w:p>
          <w:p w14:paraId="3DAF1324" w14:textId="77777777" w:rsidR="00320437" w:rsidRPr="00ED49BB" w:rsidRDefault="00320437" w:rsidP="00D94288">
            <w:pPr>
              <w:spacing w:before="240" w:after="0" w:line="240" w:lineRule="auto"/>
              <w:rPr>
                <w:szCs w:val="24"/>
              </w:rPr>
            </w:pPr>
            <w:r w:rsidRPr="00ED49BB">
              <w:rPr>
                <w:szCs w:val="24"/>
              </w:rPr>
              <w:t>Taro</w:t>
            </w:r>
            <w:r w:rsidR="00C41271" w:rsidRPr="00ED49BB">
              <w:rPr>
                <w:szCs w:val="24"/>
              </w:rPr>
              <w:t>, Yuko</w:t>
            </w:r>
            <w:r w:rsidRPr="00ED49BB">
              <w:rPr>
                <w:szCs w:val="24"/>
              </w:rPr>
              <w:t xml:space="preserve"> and their mother sit on cushions on the floor. The table is low to the ground. The family kneels</w:t>
            </w:r>
            <w:r w:rsidR="009536A4" w:rsidRPr="00ED49BB">
              <w:rPr>
                <w:szCs w:val="24"/>
              </w:rPr>
              <w:t>. They do not use</w:t>
            </w:r>
            <w:r w:rsidRPr="00ED49BB">
              <w:rPr>
                <w:szCs w:val="24"/>
              </w:rPr>
              <w:t xml:space="preserve"> chairs. They do not use forks, spoons or knives; instead they use chopsticks. They use bowls, saucers and cups or glasses.</w:t>
            </w:r>
            <w:r w:rsidR="009536A4" w:rsidRPr="00ED49BB">
              <w:rPr>
                <w:szCs w:val="24"/>
              </w:rPr>
              <w:t xml:space="preserve"> The family does not wear their shoes at dinner. </w:t>
            </w:r>
            <w:r w:rsidR="0061072D" w:rsidRPr="00ED49BB">
              <w:rPr>
                <w:szCs w:val="24"/>
              </w:rPr>
              <w:t>This helps us to know that the story takes place in Japan.</w:t>
            </w:r>
            <w:r w:rsidR="00D94288" w:rsidRPr="00ED49BB">
              <w:rPr>
                <w:szCs w:val="24"/>
              </w:rPr>
              <w:t>(p. 7-8)</w:t>
            </w:r>
          </w:p>
          <w:p w14:paraId="007E282B" w14:textId="77777777" w:rsidR="000464C7" w:rsidRPr="00ED49BB" w:rsidRDefault="000464C7" w:rsidP="005B6C42">
            <w:pPr>
              <w:spacing w:after="0" w:line="240" w:lineRule="auto"/>
              <w:rPr>
                <w:szCs w:val="24"/>
              </w:rPr>
            </w:pPr>
          </w:p>
          <w:p w14:paraId="02D7B62B" w14:textId="77777777" w:rsidR="00214D0D" w:rsidRPr="00ED49BB" w:rsidRDefault="00214D0D" w:rsidP="005B6C42">
            <w:pPr>
              <w:spacing w:after="0" w:line="240" w:lineRule="auto"/>
              <w:rPr>
                <w:szCs w:val="24"/>
              </w:rPr>
            </w:pPr>
          </w:p>
          <w:p w14:paraId="28743A1C" w14:textId="77777777" w:rsidR="00214D0D" w:rsidRPr="00ED49BB" w:rsidRDefault="00214D0D" w:rsidP="005B6C42">
            <w:pPr>
              <w:spacing w:after="0" w:line="240" w:lineRule="auto"/>
              <w:rPr>
                <w:szCs w:val="24"/>
              </w:rPr>
            </w:pPr>
            <w:r w:rsidRPr="00ED49BB">
              <w:rPr>
                <w:szCs w:val="24"/>
              </w:rPr>
              <w:t>Jiro-San is the old man. (p. 9)</w:t>
            </w:r>
          </w:p>
          <w:p w14:paraId="0DE602C7" w14:textId="77777777" w:rsidR="00214D0D" w:rsidRPr="00ED49BB" w:rsidRDefault="00214D0D" w:rsidP="005B6C42">
            <w:pPr>
              <w:spacing w:after="0" w:line="240" w:lineRule="auto"/>
              <w:rPr>
                <w:szCs w:val="24"/>
              </w:rPr>
            </w:pPr>
          </w:p>
          <w:p w14:paraId="4C0532C5" w14:textId="77777777" w:rsidR="00214D0D" w:rsidRPr="00ED49BB" w:rsidRDefault="00214D0D" w:rsidP="005B6C42">
            <w:pPr>
              <w:spacing w:after="0" w:line="240" w:lineRule="auto"/>
              <w:rPr>
                <w:szCs w:val="24"/>
              </w:rPr>
            </w:pPr>
          </w:p>
          <w:p w14:paraId="7E7980AC" w14:textId="77777777" w:rsidR="00D94288" w:rsidRPr="00ED49BB" w:rsidRDefault="00D94288" w:rsidP="005B6C42">
            <w:pPr>
              <w:spacing w:after="0" w:line="240" w:lineRule="auto"/>
              <w:rPr>
                <w:szCs w:val="24"/>
              </w:rPr>
            </w:pPr>
            <w:r w:rsidRPr="00ED49BB">
              <w:rPr>
                <w:szCs w:val="24"/>
              </w:rPr>
              <w:t>The dolphins are swimming on and under the waves. It is as if the waves are helping to carry them along like a bicycle helps to carry a person along. In the illustration, we can see the dolphins just at the water's surface. The illustrator shows us how they dive into and back out of the water.</w:t>
            </w:r>
            <w:r w:rsidR="00225359" w:rsidRPr="00ED49BB">
              <w:rPr>
                <w:szCs w:val="24"/>
              </w:rPr>
              <w:t xml:space="preserve"> (p. 9)</w:t>
            </w:r>
          </w:p>
          <w:p w14:paraId="164A4B8F" w14:textId="77777777" w:rsidR="00D94288" w:rsidRPr="00ED49BB" w:rsidRDefault="00D94288" w:rsidP="005B6C42">
            <w:pPr>
              <w:spacing w:after="0" w:line="240" w:lineRule="auto"/>
              <w:rPr>
                <w:szCs w:val="24"/>
              </w:rPr>
            </w:pPr>
          </w:p>
          <w:p w14:paraId="3B417734" w14:textId="77777777" w:rsidR="009536A4" w:rsidRPr="00ED49BB" w:rsidRDefault="009536A4" w:rsidP="005B6C42">
            <w:pPr>
              <w:spacing w:after="0" w:line="240" w:lineRule="auto"/>
              <w:rPr>
                <w:szCs w:val="24"/>
              </w:rPr>
            </w:pPr>
          </w:p>
          <w:p w14:paraId="6C37B978" w14:textId="77777777" w:rsidR="00502706" w:rsidRPr="00ED49BB" w:rsidRDefault="00502706" w:rsidP="005B6C42">
            <w:pPr>
              <w:spacing w:after="0" w:line="240" w:lineRule="auto"/>
              <w:rPr>
                <w:szCs w:val="24"/>
              </w:rPr>
            </w:pPr>
          </w:p>
          <w:p w14:paraId="02BD2364" w14:textId="77777777" w:rsidR="00502706" w:rsidRPr="00ED49BB" w:rsidRDefault="00502706" w:rsidP="005B6C42">
            <w:pPr>
              <w:spacing w:after="0" w:line="240" w:lineRule="auto"/>
              <w:rPr>
                <w:szCs w:val="24"/>
              </w:rPr>
            </w:pPr>
          </w:p>
          <w:p w14:paraId="2D035C51" w14:textId="77777777" w:rsidR="004A0642" w:rsidRPr="00ED49BB" w:rsidRDefault="004A0642" w:rsidP="005B6C42">
            <w:pPr>
              <w:spacing w:after="0" w:line="240" w:lineRule="auto"/>
              <w:rPr>
                <w:szCs w:val="24"/>
              </w:rPr>
            </w:pPr>
          </w:p>
        </w:tc>
      </w:tr>
      <w:tr w:rsidR="00CD6B7F" w:rsidRPr="00ED49BB" w14:paraId="6A0F69F1" w14:textId="77777777">
        <w:trPr>
          <w:trHeight w:val="147"/>
        </w:trPr>
        <w:tc>
          <w:tcPr>
            <w:tcW w:w="6449" w:type="dxa"/>
          </w:tcPr>
          <w:p w14:paraId="1B9688EE" w14:textId="77777777" w:rsidR="003C1ABD" w:rsidRPr="00ED49BB" w:rsidRDefault="003C1ABD" w:rsidP="005B6C42">
            <w:pPr>
              <w:spacing w:after="0" w:line="240" w:lineRule="auto"/>
              <w:rPr>
                <w:sz w:val="24"/>
                <w:szCs w:val="24"/>
              </w:rPr>
            </w:pPr>
          </w:p>
          <w:p w14:paraId="790FC988" w14:textId="77777777" w:rsidR="00D4385C" w:rsidRPr="00ED49BB" w:rsidRDefault="00D4385C" w:rsidP="00D4385C">
            <w:pPr>
              <w:spacing w:line="240" w:lineRule="auto"/>
            </w:pPr>
            <w:r w:rsidRPr="00ED49BB">
              <w:t>What does Jiro-San bring out of the shed? (p. 11)</w:t>
            </w:r>
          </w:p>
          <w:p w14:paraId="6DB353A6" w14:textId="77777777" w:rsidR="00D4385C" w:rsidRPr="00ED49BB" w:rsidRDefault="00D4385C" w:rsidP="00D4385C">
            <w:pPr>
              <w:spacing w:after="0" w:line="240" w:lineRule="auto"/>
            </w:pPr>
          </w:p>
          <w:p w14:paraId="3278FD2B" w14:textId="788695D8" w:rsidR="00791378" w:rsidRDefault="00D4385C" w:rsidP="00A763FF">
            <w:pPr>
              <w:spacing w:after="0" w:line="240" w:lineRule="auto"/>
            </w:pPr>
            <w:r w:rsidRPr="00ED49BB">
              <w:t>On page 11, Jiro-San says, "We've got company." What does Jiro-San mean? Who or what is the "company"? What clues helped you to figure this out? (p. 11)</w:t>
            </w:r>
          </w:p>
          <w:p w14:paraId="6BA789BF" w14:textId="77777777" w:rsidR="00791378" w:rsidRDefault="00791378" w:rsidP="00D4385C">
            <w:pPr>
              <w:spacing w:line="240" w:lineRule="auto"/>
            </w:pPr>
          </w:p>
          <w:p w14:paraId="5E2F7062" w14:textId="77777777" w:rsidR="00A763FF" w:rsidRDefault="00A763FF" w:rsidP="00D4385C">
            <w:pPr>
              <w:spacing w:line="240" w:lineRule="auto"/>
            </w:pPr>
          </w:p>
          <w:p w14:paraId="077E0A00" w14:textId="77777777" w:rsidR="00D4385C" w:rsidRPr="00ED49BB" w:rsidRDefault="00D4385C" w:rsidP="00D4385C">
            <w:pPr>
              <w:spacing w:line="240" w:lineRule="auto"/>
            </w:pPr>
            <w:r w:rsidRPr="00ED49BB">
              <w:t>Taro said, “Don’t be sad,” to Jiro-San. Why does Taro believe Jiro-San is sad? (p. 14)</w:t>
            </w:r>
          </w:p>
          <w:p w14:paraId="0952630B" w14:textId="77777777" w:rsidR="00EE098E" w:rsidRPr="00ED49BB" w:rsidRDefault="00EE098E" w:rsidP="00D4385C">
            <w:pPr>
              <w:spacing w:line="240" w:lineRule="auto"/>
            </w:pPr>
          </w:p>
          <w:p w14:paraId="38AE4396" w14:textId="77777777" w:rsidR="003C0F90" w:rsidRPr="00ED49BB" w:rsidRDefault="003C0F90" w:rsidP="003C0F90">
            <w:r w:rsidRPr="00ED49BB">
              <w:t>Where did Jiro-San’s old friend come from and what did the friend look like? (p. 16)</w:t>
            </w:r>
          </w:p>
          <w:p w14:paraId="106399E0" w14:textId="77777777" w:rsidR="005B3858" w:rsidRPr="00ED49BB" w:rsidRDefault="005B3858" w:rsidP="005B3858">
            <w:pPr>
              <w:spacing w:after="0" w:line="240" w:lineRule="auto"/>
              <w:rPr>
                <w:sz w:val="24"/>
                <w:szCs w:val="24"/>
              </w:rPr>
            </w:pPr>
          </w:p>
          <w:p w14:paraId="5812EBAF" w14:textId="77777777" w:rsidR="005B3858" w:rsidRPr="00ED49BB" w:rsidRDefault="005B3858" w:rsidP="005B3858">
            <w:pPr>
              <w:spacing w:after="0" w:line="240" w:lineRule="auto"/>
              <w:rPr>
                <w:sz w:val="24"/>
                <w:szCs w:val="24"/>
              </w:rPr>
            </w:pPr>
          </w:p>
          <w:p w14:paraId="3893FD04" w14:textId="77777777" w:rsidR="00EE75F7" w:rsidRPr="00ED49BB" w:rsidRDefault="00EE75F7" w:rsidP="005B3858">
            <w:pPr>
              <w:spacing w:after="0" w:line="240" w:lineRule="auto"/>
              <w:rPr>
                <w:sz w:val="24"/>
                <w:szCs w:val="24"/>
              </w:rPr>
            </w:pPr>
          </w:p>
          <w:p w14:paraId="205E5D1E" w14:textId="77777777" w:rsidR="00EE75F7" w:rsidRPr="00ED49BB" w:rsidRDefault="00EE75F7" w:rsidP="005B3858">
            <w:pPr>
              <w:spacing w:after="0" w:line="240" w:lineRule="auto"/>
              <w:rPr>
                <w:sz w:val="24"/>
                <w:szCs w:val="24"/>
              </w:rPr>
            </w:pPr>
          </w:p>
          <w:p w14:paraId="5F27197E" w14:textId="77777777" w:rsidR="005B3858" w:rsidRPr="00ED49BB" w:rsidRDefault="005B3858" w:rsidP="005B3858">
            <w:pPr>
              <w:spacing w:after="0" w:line="240" w:lineRule="auto"/>
              <w:rPr>
                <w:sz w:val="24"/>
                <w:szCs w:val="24"/>
              </w:rPr>
            </w:pPr>
            <w:r w:rsidRPr="00ED49BB">
              <w:rPr>
                <w:sz w:val="24"/>
                <w:szCs w:val="24"/>
              </w:rPr>
              <w:t>THIRD READ:</w:t>
            </w:r>
          </w:p>
          <w:p w14:paraId="7A09EF8E" w14:textId="77777777" w:rsidR="005B3858" w:rsidRPr="00ED49BB" w:rsidRDefault="005B3858" w:rsidP="005B3858">
            <w:r w:rsidRPr="00ED49BB">
              <w:t>Act out the actions of the turtles coming to the shore, digging the hole, covering the eggs, etc.</w:t>
            </w:r>
          </w:p>
          <w:p w14:paraId="6A38134B" w14:textId="77777777" w:rsidR="005B3858" w:rsidRPr="00ED49BB" w:rsidRDefault="005B3858" w:rsidP="005B3858"/>
          <w:p w14:paraId="04491611" w14:textId="77777777" w:rsidR="005B3858" w:rsidRPr="00ED49BB" w:rsidRDefault="005B3858" w:rsidP="005B3858">
            <w:r w:rsidRPr="00ED49BB">
              <w:t xml:space="preserve">Why is Taro happy? (p. 18) </w:t>
            </w:r>
          </w:p>
          <w:p w14:paraId="02E03A49" w14:textId="77777777" w:rsidR="005B3858" w:rsidRPr="00ED49BB" w:rsidRDefault="005B3858" w:rsidP="005B3858">
            <w:pPr>
              <w:spacing w:after="0" w:line="240" w:lineRule="auto"/>
              <w:rPr>
                <w:szCs w:val="24"/>
              </w:rPr>
            </w:pPr>
          </w:p>
          <w:p w14:paraId="6F28A728" w14:textId="77777777" w:rsidR="005B3858" w:rsidRPr="00ED49BB" w:rsidRDefault="005B3858" w:rsidP="005B3858">
            <w:pPr>
              <w:spacing w:after="0" w:line="240" w:lineRule="auto"/>
              <w:rPr>
                <w:szCs w:val="24"/>
              </w:rPr>
            </w:pPr>
            <w:r w:rsidRPr="00ED49BB">
              <w:rPr>
                <w:szCs w:val="24"/>
              </w:rPr>
              <w:t>Why was it important for Jiro-San to sweep the beach and how do you know? (p. 18)</w:t>
            </w:r>
          </w:p>
          <w:p w14:paraId="05A1A2EC" w14:textId="77777777" w:rsidR="005B3858" w:rsidRPr="00ED49BB" w:rsidRDefault="005B3858" w:rsidP="005B3858">
            <w:pPr>
              <w:spacing w:after="0" w:line="240" w:lineRule="auto"/>
              <w:rPr>
                <w:szCs w:val="24"/>
              </w:rPr>
            </w:pPr>
          </w:p>
          <w:p w14:paraId="24F3E5D1" w14:textId="77777777" w:rsidR="007D6192" w:rsidRPr="00ED49BB" w:rsidRDefault="007D6192" w:rsidP="005B3858">
            <w:pPr>
              <w:spacing w:after="0" w:line="240" w:lineRule="auto"/>
              <w:rPr>
                <w:szCs w:val="24"/>
              </w:rPr>
            </w:pPr>
          </w:p>
          <w:p w14:paraId="16BE750F" w14:textId="77777777" w:rsidR="005B3858" w:rsidRPr="00ED49BB" w:rsidRDefault="005B3858" w:rsidP="005B3858">
            <w:pPr>
              <w:spacing w:after="0" w:line="240" w:lineRule="auto"/>
              <w:rPr>
                <w:szCs w:val="24"/>
              </w:rPr>
            </w:pPr>
          </w:p>
          <w:p w14:paraId="239D7D38" w14:textId="77777777" w:rsidR="005B3858" w:rsidRPr="00ED49BB" w:rsidRDefault="005B3858" w:rsidP="005B3858">
            <w:pPr>
              <w:spacing w:after="0" w:line="240" w:lineRule="auto"/>
              <w:rPr>
                <w:szCs w:val="24"/>
              </w:rPr>
            </w:pPr>
            <w:r w:rsidRPr="00ED49BB">
              <w:rPr>
                <w:szCs w:val="24"/>
              </w:rPr>
              <w:t xml:space="preserve">In the sentence, “The three friends swept up all the </w:t>
            </w:r>
            <w:r w:rsidRPr="00ED49BB">
              <w:rPr>
                <w:b/>
                <w:szCs w:val="24"/>
              </w:rPr>
              <w:t xml:space="preserve">litter </w:t>
            </w:r>
            <w:r w:rsidRPr="00ED49BB">
              <w:rPr>
                <w:szCs w:val="24"/>
              </w:rPr>
              <w:t xml:space="preserve">dropped by the </w:t>
            </w:r>
            <w:r w:rsidRPr="00ED49BB">
              <w:rPr>
                <w:b/>
                <w:szCs w:val="24"/>
              </w:rPr>
              <w:t>holiday-makers,</w:t>
            </w:r>
            <w:r w:rsidRPr="00ED49BB">
              <w:rPr>
                <w:szCs w:val="24"/>
              </w:rPr>
              <w:t>” what do you think the word “litter” means? Who is the author talking about when he refers to the “holiday-makers”?</w:t>
            </w:r>
          </w:p>
          <w:p w14:paraId="4C1F8072" w14:textId="77777777" w:rsidR="005B3858" w:rsidRPr="00ED49BB" w:rsidRDefault="005B3858" w:rsidP="005B3858">
            <w:pPr>
              <w:spacing w:after="0" w:line="240" w:lineRule="auto"/>
              <w:rPr>
                <w:szCs w:val="24"/>
              </w:rPr>
            </w:pPr>
          </w:p>
          <w:p w14:paraId="6F8F7FCF" w14:textId="77777777" w:rsidR="005B3858" w:rsidRDefault="005B3858" w:rsidP="005B3858">
            <w:pPr>
              <w:spacing w:after="0" w:line="240" w:lineRule="auto"/>
              <w:rPr>
                <w:szCs w:val="24"/>
              </w:rPr>
            </w:pPr>
          </w:p>
          <w:p w14:paraId="179C4519" w14:textId="77777777" w:rsidR="00A763FF" w:rsidRDefault="00A763FF" w:rsidP="005B3858">
            <w:pPr>
              <w:spacing w:after="0" w:line="240" w:lineRule="auto"/>
              <w:rPr>
                <w:szCs w:val="24"/>
              </w:rPr>
            </w:pPr>
          </w:p>
          <w:p w14:paraId="61139A7C" w14:textId="77777777" w:rsidR="00A763FF" w:rsidRDefault="00A763FF" w:rsidP="005B3858">
            <w:pPr>
              <w:spacing w:after="0" w:line="240" w:lineRule="auto"/>
              <w:rPr>
                <w:szCs w:val="24"/>
              </w:rPr>
            </w:pPr>
          </w:p>
          <w:p w14:paraId="481A6F0C" w14:textId="77777777" w:rsidR="00A763FF" w:rsidRPr="00ED49BB" w:rsidRDefault="00A763FF" w:rsidP="005B3858">
            <w:pPr>
              <w:spacing w:after="0" w:line="240" w:lineRule="auto"/>
              <w:rPr>
                <w:szCs w:val="24"/>
              </w:rPr>
            </w:pPr>
          </w:p>
          <w:p w14:paraId="6F2725B4" w14:textId="77777777" w:rsidR="005B3858" w:rsidRPr="00ED49BB" w:rsidRDefault="005B3858" w:rsidP="005B3858">
            <w:pPr>
              <w:spacing w:after="0" w:line="240" w:lineRule="auto"/>
              <w:rPr>
                <w:szCs w:val="24"/>
              </w:rPr>
            </w:pPr>
            <w:r w:rsidRPr="00ED49BB">
              <w:rPr>
                <w:szCs w:val="24"/>
              </w:rPr>
              <w:t>How does the author let us know that it is important that the beach is clean and why? Why are the turtles coming now? What are clues the author gave you throughout the story? (p. 19)</w:t>
            </w:r>
          </w:p>
          <w:p w14:paraId="4BDE4DD2" w14:textId="77777777" w:rsidR="005B3858" w:rsidRPr="00ED49BB" w:rsidRDefault="005B3858" w:rsidP="005B3858">
            <w:pPr>
              <w:spacing w:after="0" w:line="240" w:lineRule="auto"/>
              <w:rPr>
                <w:szCs w:val="24"/>
              </w:rPr>
            </w:pPr>
          </w:p>
          <w:p w14:paraId="2A5C4CA1" w14:textId="77777777" w:rsidR="005B3858" w:rsidRPr="00ED49BB" w:rsidRDefault="005B3858" w:rsidP="005B3858">
            <w:pPr>
              <w:spacing w:after="0" w:line="240" w:lineRule="auto"/>
              <w:rPr>
                <w:szCs w:val="24"/>
              </w:rPr>
            </w:pPr>
          </w:p>
          <w:p w14:paraId="31F48013" w14:textId="77777777" w:rsidR="005B3858" w:rsidRPr="00ED49BB" w:rsidRDefault="005B3858" w:rsidP="005B3858">
            <w:pPr>
              <w:spacing w:after="0" w:line="240" w:lineRule="auto"/>
              <w:rPr>
                <w:szCs w:val="24"/>
              </w:rPr>
            </w:pPr>
          </w:p>
          <w:p w14:paraId="0BE22C9A" w14:textId="77777777" w:rsidR="005B3858" w:rsidRPr="00ED49BB" w:rsidRDefault="005B3858" w:rsidP="005B3858">
            <w:pPr>
              <w:spacing w:after="0" w:line="240" w:lineRule="auto"/>
              <w:rPr>
                <w:szCs w:val="24"/>
              </w:rPr>
            </w:pPr>
            <w:r w:rsidRPr="00ED49BB">
              <w:rPr>
                <w:szCs w:val="24"/>
              </w:rPr>
              <w:t xml:space="preserve">Why is it important for Taro to understand the word patient? </w:t>
            </w:r>
          </w:p>
          <w:p w14:paraId="7ED5BF4C" w14:textId="77777777" w:rsidR="005B3858" w:rsidRPr="00ED49BB" w:rsidRDefault="005B3858" w:rsidP="005B3858">
            <w:pPr>
              <w:spacing w:after="0" w:line="240" w:lineRule="auto"/>
              <w:rPr>
                <w:szCs w:val="24"/>
              </w:rPr>
            </w:pPr>
            <w:r w:rsidRPr="00ED49BB">
              <w:rPr>
                <w:szCs w:val="24"/>
              </w:rPr>
              <w:t>How does patience apply to this story? What are they waiting for? (p. 19-20)</w:t>
            </w:r>
          </w:p>
          <w:p w14:paraId="73B1729D" w14:textId="77777777" w:rsidR="005B3858" w:rsidRDefault="005B3858" w:rsidP="005B3858">
            <w:pPr>
              <w:spacing w:after="0" w:line="240" w:lineRule="auto"/>
            </w:pPr>
          </w:p>
          <w:p w14:paraId="0E6B6371" w14:textId="77777777" w:rsidR="00A763FF" w:rsidRDefault="00A763FF" w:rsidP="005B3858">
            <w:pPr>
              <w:spacing w:after="0" w:line="240" w:lineRule="auto"/>
            </w:pPr>
          </w:p>
          <w:p w14:paraId="48D2AE5B" w14:textId="77777777" w:rsidR="00A763FF" w:rsidRDefault="00A763FF" w:rsidP="005B3858">
            <w:pPr>
              <w:spacing w:after="0" w:line="240" w:lineRule="auto"/>
            </w:pPr>
          </w:p>
          <w:p w14:paraId="5577BDC3" w14:textId="77777777" w:rsidR="00A763FF" w:rsidRDefault="00A763FF" w:rsidP="005B3858">
            <w:pPr>
              <w:spacing w:after="0" w:line="240" w:lineRule="auto"/>
            </w:pPr>
          </w:p>
          <w:p w14:paraId="6DB7C079" w14:textId="77777777" w:rsidR="00A763FF" w:rsidRPr="00ED49BB" w:rsidRDefault="00A763FF" w:rsidP="005B3858">
            <w:pPr>
              <w:spacing w:after="0" w:line="240" w:lineRule="auto"/>
            </w:pPr>
          </w:p>
          <w:p w14:paraId="7986E013" w14:textId="77777777" w:rsidR="005B3858" w:rsidRPr="00ED49BB" w:rsidRDefault="005B3858" w:rsidP="005B3858">
            <w:pPr>
              <w:spacing w:after="0" w:line="240" w:lineRule="auto"/>
            </w:pPr>
            <w:r w:rsidRPr="00ED49BB">
              <w:t>Why do you think Jiro-San wanted Taro and Yuko to meet him at dusk and why did they need to sit quietly? What clue can you use from the text to figure out what dusk means? (p. 22)</w:t>
            </w:r>
          </w:p>
          <w:p w14:paraId="464F4099" w14:textId="77777777" w:rsidR="005B3858" w:rsidRPr="00ED49BB" w:rsidRDefault="005B3858" w:rsidP="005B3858">
            <w:pPr>
              <w:spacing w:after="0" w:line="240" w:lineRule="auto"/>
            </w:pPr>
          </w:p>
          <w:p w14:paraId="27AD2F4C" w14:textId="77777777" w:rsidR="004504A6" w:rsidRPr="00ED49BB" w:rsidRDefault="004504A6" w:rsidP="005B3858">
            <w:pPr>
              <w:spacing w:after="0" w:line="240" w:lineRule="auto"/>
            </w:pPr>
          </w:p>
          <w:p w14:paraId="39FC3BD8" w14:textId="77777777" w:rsidR="004504A6" w:rsidRPr="00ED49BB" w:rsidRDefault="004504A6" w:rsidP="005B3858">
            <w:pPr>
              <w:spacing w:after="0" w:line="240" w:lineRule="auto"/>
            </w:pPr>
          </w:p>
          <w:p w14:paraId="1C90A104" w14:textId="77777777" w:rsidR="005B3858" w:rsidRPr="00ED49BB" w:rsidRDefault="005B3858" w:rsidP="005B3858">
            <w:pPr>
              <w:spacing w:after="0" w:line="240" w:lineRule="auto"/>
            </w:pPr>
            <w:r w:rsidRPr="00ED49BB">
              <w:t>Compare how Yuko feels about Jiro-San at the beginning of the story. How did her opinion of him change? (p. 24)</w:t>
            </w:r>
          </w:p>
        </w:tc>
        <w:tc>
          <w:tcPr>
            <w:tcW w:w="6449" w:type="dxa"/>
          </w:tcPr>
          <w:p w14:paraId="737DDE3B" w14:textId="77777777" w:rsidR="004A0642" w:rsidRPr="00ED49BB" w:rsidRDefault="004A0642" w:rsidP="0057360F">
            <w:pPr>
              <w:spacing w:after="0" w:line="240" w:lineRule="auto"/>
              <w:rPr>
                <w:sz w:val="24"/>
                <w:szCs w:val="24"/>
              </w:rPr>
            </w:pPr>
          </w:p>
          <w:p w14:paraId="3EC37E16" w14:textId="77777777" w:rsidR="00D4385C" w:rsidRPr="00ED49BB" w:rsidRDefault="00D4385C" w:rsidP="00D4385C">
            <w:pPr>
              <w:spacing w:after="0" w:line="240" w:lineRule="auto"/>
              <w:rPr>
                <w:szCs w:val="24"/>
              </w:rPr>
            </w:pPr>
            <w:r w:rsidRPr="00ED49BB">
              <w:rPr>
                <w:szCs w:val="24"/>
              </w:rPr>
              <w:t>Jiro-San brings an old boat and oars out of the shed. (p. 11)</w:t>
            </w:r>
          </w:p>
          <w:p w14:paraId="6CC8E72F" w14:textId="77777777" w:rsidR="00D4385C" w:rsidRPr="00ED49BB" w:rsidRDefault="00D4385C" w:rsidP="00D4385C">
            <w:pPr>
              <w:spacing w:after="0" w:line="240" w:lineRule="auto"/>
              <w:rPr>
                <w:szCs w:val="24"/>
              </w:rPr>
            </w:pPr>
          </w:p>
          <w:p w14:paraId="7D8F52E3" w14:textId="60B59DF0" w:rsidR="00D4385C" w:rsidRPr="00ED49BB" w:rsidRDefault="00962CC4" w:rsidP="00D4385C">
            <w:pPr>
              <w:spacing w:after="0" w:line="240" w:lineRule="auto"/>
              <w:rPr>
                <w:szCs w:val="24"/>
              </w:rPr>
            </w:pPr>
            <w:r w:rsidRPr="00ED49BB">
              <w:rPr>
                <w:szCs w:val="24"/>
              </w:rPr>
              <w:t>S</w:t>
            </w:r>
            <w:r w:rsidR="00D4385C" w:rsidRPr="00ED49BB">
              <w:rPr>
                <w:szCs w:val="24"/>
              </w:rPr>
              <w:t>tudents may need help to clarify that "We've got company," means "We have visitors." In the sentence that follows "We've got company," Taro watches as a whale and her young one come by. Think aloud or guide students to infer that the "company" refers to the visiting whales. (p. 11)</w:t>
            </w:r>
          </w:p>
          <w:p w14:paraId="7E6BD243" w14:textId="77777777" w:rsidR="00EE098E" w:rsidRPr="00ED49BB" w:rsidRDefault="00EE098E" w:rsidP="00D4385C">
            <w:pPr>
              <w:spacing w:after="0" w:line="240" w:lineRule="auto"/>
              <w:rPr>
                <w:szCs w:val="24"/>
              </w:rPr>
            </w:pPr>
          </w:p>
          <w:p w14:paraId="096E41AA" w14:textId="77777777" w:rsidR="00D4385C" w:rsidRPr="00ED49BB" w:rsidRDefault="00D4385C" w:rsidP="00D4385C">
            <w:pPr>
              <w:spacing w:after="0" w:line="240" w:lineRule="auto"/>
              <w:rPr>
                <w:szCs w:val="24"/>
              </w:rPr>
            </w:pPr>
            <w:r w:rsidRPr="00ED49BB">
              <w:rPr>
                <w:szCs w:val="24"/>
              </w:rPr>
              <w:t>They have been waiting for the old friends for days and they have not come. Jiro-San says “They seem to be late this year.  Perhaps they are not coming at all.” (p. 14)</w:t>
            </w:r>
          </w:p>
          <w:p w14:paraId="65D9CAD5" w14:textId="77777777" w:rsidR="00D4385C" w:rsidRPr="00ED49BB" w:rsidRDefault="00D4385C" w:rsidP="00D4385C">
            <w:pPr>
              <w:spacing w:after="0" w:line="240" w:lineRule="auto"/>
              <w:rPr>
                <w:szCs w:val="24"/>
              </w:rPr>
            </w:pPr>
          </w:p>
          <w:p w14:paraId="6F47306E" w14:textId="77777777" w:rsidR="003C0F90" w:rsidRPr="00ED49BB" w:rsidRDefault="003C0F90" w:rsidP="003C0F90">
            <w:pPr>
              <w:spacing w:after="0" w:line="240" w:lineRule="auto"/>
              <w:rPr>
                <w:szCs w:val="24"/>
              </w:rPr>
            </w:pPr>
            <w:r w:rsidRPr="00ED49BB">
              <w:rPr>
                <w:szCs w:val="24"/>
              </w:rPr>
              <w:t xml:space="preserve">Picture support shows that a turtle is coming from the water. </w:t>
            </w:r>
            <w:r w:rsidRPr="00ED49BB">
              <w:rPr>
                <w:szCs w:val="24"/>
              </w:rPr>
              <w:br/>
              <w:t>“At last the children could see what it was – a turtle!” and it was a “dark shape moving…” and “It was huge and bobbed up and down on the water like an enormous cork”</w:t>
            </w:r>
          </w:p>
          <w:p w14:paraId="1919F11C" w14:textId="77777777" w:rsidR="004A0642" w:rsidRPr="00ED49BB" w:rsidRDefault="004A0642" w:rsidP="00D4385C">
            <w:pPr>
              <w:spacing w:after="0" w:line="240" w:lineRule="auto"/>
              <w:rPr>
                <w:sz w:val="24"/>
                <w:szCs w:val="24"/>
              </w:rPr>
            </w:pPr>
          </w:p>
          <w:p w14:paraId="13439079" w14:textId="77777777" w:rsidR="005B3858" w:rsidRPr="00ED49BB" w:rsidRDefault="005B3858" w:rsidP="00D4385C">
            <w:pPr>
              <w:spacing w:after="0" w:line="240" w:lineRule="auto"/>
              <w:rPr>
                <w:sz w:val="24"/>
                <w:szCs w:val="24"/>
              </w:rPr>
            </w:pPr>
          </w:p>
          <w:p w14:paraId="220A2882" w14:textId="77777777" w:rsidR="005B3858" w:rsidRPr="00ED49BB" w:rsidRDefault="005B3858" w:rsidP="00D4385C">
            <w:pPr>
              <w:spacing w:after="0" w:line="240" w:lineRule="auto"/>
              <w:rPr>
                <w:sz w:val="24"/>
                <w:szCs w:val="24"/>
              </w:rPr>
            </w:pPr>
          </w:p>
          <w:p w14:paraId="4F86D98B" w14:textId="77777777" w:rsidR="005B3858" w:rsidRPr="00ED49BB" w:rsidRDefault="005B3858" w:rsidP="00D4385C">
            <w:pPr>
              <w:spacing w:after="0" w:line="240" w:lineRule="auto"/>
              <w:rPr>
                <w:sz w:val="24"/>
                <w:szCs w:val="24"/>
              </w:rPr>
            </w:pPr>
          </w:p>
          <w:p w14:paraId="0354873C" w14:textId="77777777" w:rsidR="007D6192" w:rsidRPr="00ED49BB" w:rsidRDefault="007D6192" w:rsidP="005B3858">
            <w:pPr>
              <w:spacing w:after="0" w:line="240" w:lineRule="auto"/>
              <w:rPr>
                <w:szCs w:val="24"/>
              </w:rPr>
            </w:pPr>
          </w:p>
          <w:p w14:paraId="5CD4C530" w14:textId="77777777" w:rsidR="00EE098E" w:rsidRPr="00ED49BB" w:rsidRDefault="00EE098E" w:rsidP="005B3858">
            <w:pPr>
              <w:spacing w:after="0" w:line="240" w:lineRule="auto"/>
              <w:rPr>
                <w:szCs w:val="24"/>
              </w:rPr>
            </w:pPr>
          </w:p>
          <w:p w14:paraId="3DA169EB" w14:textId="77777777" w:rsidR="00726F5B" w:rsidRDefault="00726F5B" w:rsidP="005B3858">
            <w:pPr>
              <w:spacing w:after="0" w:line="240" w:lineRule="auto"/>
              <w:rPr>
                <w:szCs w:val="24"/>
              </w:rPr>
            </w:pPr>
          </w:p>
          <w:p w14:paraId="74693203" w14:textId="77777777" w:rsidR="00726F5B" w:rsidRDefault="00726F5B" w:rsidP="005B3858">
            <w:pPr>
              <w:spacing w:after="0" w:line="240" w:lineRule="auto"/>
              <w:rPr>
                <w:szCs w:val="24"/>
              </w:rPr>
            </w:pPr>
          </w:p>
          <w:p w14:paraId="02B08E89" w14:textId="77777777" w:rsidR="00726F5B" w:rsidRDefault="00726F5B" w:rsidP="005B3858">
            <w:pPr>
              <w:spacing w:after="0" w:line="240" w:lineRule="auto"/>
              <w:rPr>
                <w:szCs w:val="24"/>
              </w:rPr>
            </w:pPr>
          </w:p>
          <w:p w14:paraId="5CF7559D" w14:textId="77777777" w:rsidR="00A763FF" w:rsidRDefault="00A763FF" w:rsidP="005B3858">
            <w:pPr>
              <w:spacing w:after="0" w:line="240" w:lineRule="auto"/>
              <w:rPr>
                <w:szCs w:val="24"/>
              </w:rPr>
            </w:pPr>
          </w:p>
          <w:p w14:paraId="60D15DD3" w14:textId="77777777" w:rsidR="005B3858" w:rsidRPr="00ED49BB" w:rsidRDefault="005B3858" w:rsidP="005B3858">
            <w:pPr>
              <w:spacing w:after="0" w:line="240" w:lineRule="auto"/>
              <w:rPr>
                <w:szCs w:val="24"/>
              </w:rPr>
            </w:pPr>
            <w:r w:rsidRPr="00ED49BB">
              <w:rPr>
                <w:szCs w:val="24"/>
              </w:rPr>
              <w:t>The beach is safe for the turtles to lay their eggs. (p. 18)</w:t>
            </w:r>
          </w:p>
          <w:p w14:paraId="5B095964" w14:textId="77777777" w:rsidR="005B3858" w:rsidRPr="00ED49BB" w:rsidRDefault="005B3858" w:rsidP="005B3858">
            <w:pPr>
              <w:spacing w:after="0" w:line="240" w:lineRule="auto"/>
              <w:rPr>
                <w:szCs w:val="24"/>
              </w:rPr>
            </w:pPr>
          </w:p>
          <w:p w14:paraId="10B74732" w14:textId="77777777" w:rsidR="005B3858" w:rsidRPr="00ED49BB" w:rsidRDefault="005B3858" w:rsidP="005B3858">
            <w:pPr>
              <w:spacing w:after="0" w:line="240" w:lineRule="auto"/>
              <w:rPr>
                <w:szCs w:val="24"/>
              </w:rPr>
            </w:pPr>
          </w:p>
          <w:p w14:paraId="6232F1EC" w14:textId="77777777" w:rsidR="005B3858" w:rsidRPr="00ED49BB" w:rsidRDefault="005B3858" w:rsidP="005B3858">
            <w:pPr>
              <w:spacing w:after="0" w:line="240" w:lineRule="auto"/>
              <w:rPr>
                <w:szCs w:val="24"/>
              </w:rPr>
            </w:pPr>
            <w:r w:rsidRPr="00ED49BB">
              <w:rPr>
                <w:szCs w:val="24"/>
              </w:rPr>
              <w:t>The sand needs to be clean for the turtles to lay their eggs in a nest in the sand.  The turtles “started digging with her flippers,” and” laid …eggs in a nest” and “flung more sand over it with her front flippers.” (p. 18)</w:t>
            </w:r>
          </w:p>
          <w:p w14:paraId="5777E3BE" w14:textId="77777777" w:rsidR="005B3858" w:rsidRPr="00ED49BB" w:rsidRDefault="005B3858" w:rsidP="005B3858">
            <w:pPr>
              <w:spacing w:after="0" w:line="240" w:lineRule="auto"/>
            </w:pPr>
          </w:p>
          <w:p w14:paraId="2D68D747" w14:textId="77777777" w:rsidR="00EE098E" w:rsidRPr="00ED49BB" w:rsidRDefault="00EE098E" w:rsidP="005B3858">
            <w:pPr>
              <w:spacing w:after="0" w:line="240" w:lineRule="auto"/>
            </w:pPr>
          </w:p>
          <w:p w14:paraId="62423ED2" w14:textId="77777777" w:rsidR="005B3858" w:rsidRPr="00ED49BB" w:rsidRDefault="005B3858" w:rsidP="005B3858">
            <w:pPr>
              <w:spacing w:after="0" w:line="240" w:lineRule="auto"/>
            </w:pPr>
            <w:r w:rsidRPr="00ED49BB">
              <w:t xml:space="preserve">Litter means garbage. Holiday-makers are when the author is referring to people who enjoy their free time at the beach.  (p. 19) Students can demonstrate what the word litter means by throwing small pieces of paper on the floor and then discussing the importance of picking them up and placing them in the trash can. This is also a place to discuss by picking up the trash and glass on the seashore, it </w:t>
            </w:r>
            <w:r w:rsidRPr="00ED49BB">
              <w:lastRenderedPageBreak/>
              <w:t xml:space="preserve">is making the beach safe for the turtles. </w:t>
            </w:r>
          </w:p>
          <w:p w14:paraId="2270E937" w14:textId="77777777" w:rsidR="005B3858" w:rsidRDefault="005B3858" w:rsidP="005B3858">
            <w:pPr>
              <w:spacing w:after="0" w:line="240" w:lineRule="auto"/>
            </w:pPr>
          </w:p>
          <w:p w14:paraId="3922FDB2" w14:textId="77777777" w:rsidR="00A763FF" w:rsidRPr="00ED49BB" w:rsidRDefault="00A763FF" w:rsidP="005B3858">
            <w:pPr>
              <w:spacing w:after="0" w:line="240" w:lineRule="auto"/>
            </w:pPr>
          </w:p>
          <w:p w14:paraId="60AF9E2C" w14:textId="77777777" w:rsidR="005B3858" w:rsidRPr="00ED49BB" w:rsidRDefault="005B3858" w:rsidP="005B3858">
            <w:pPr>
              <w:spacing w:after="0" w:line="240" w:lineRule="auto"/>
              <w:rPr>
                <w:szCs w:val="24"/>
              </w:rPr>
            </w:pPr>
            <w:r w:rsidRPr="00ED49BB">
              <w:rPr>
                <w:szCs w:val="24"/>
              </w:rPr>
              <w:t>Go back to p. 6 to take a picture walk and discuss the events such as the sweeping of the beach that led to the turtles laying their eggs in this location.</w:t>
            </w:r>
          </w:p>
          <w:p w14:paraId="4C53EADB" w14:textId="77777777" w:rsidR="005B3858" w:rsidRPr="00ED49BB" w:rsidRDefault="005B3858" w:rsidP="005B3858">
            <w:pPr>
              <w:spacing w:after="0" w:line="240" w:lineRule="auto"/>
            </w:pPr>
          </w:p>
          <w:p w14:paraId="4A65AA7A" w14:textId="77777777" w:rsidR="005B3858" w:rsidRPr="00ED49BB" w:rsidRDefault="005B3858" w:rsidP="005B3858">
            <w:pPr>
              <w:spacing w:after="0" w:line="240" w:lineRule="auto"/>
            </w:pPr>
          </w:p>
          <w:p w14:paraId="3949D8C5" w14:textId="77777777" w:rsidR="005B3858" w:rsidRPr="00ED49BB" w:rsidRDefault="005B3858" w:rsidP="005B3858">
            <w:pPr>
              <w:spacing w:after="0" w:line="240" w:lineRule="auto"/>
            </w:pPr>
          </w:p>
          <w:p w14:paraId="610DDE39" w14:textId="77777777" w:rsidR="005B3858" w:rsidRPr="00ED49BB" w:rsidRDefault="005B3858" w:rsidP="005B3858">
            <w:pPr>
              <w:spacing w:after="0" w:line="240" w:lineRule="auto"/>
            </w:pPr>
            <w:r w:rsidRPr="00ED49BB">
              <w:t>Jiro-San is trying to explain to Taro that it might take some time before they discover what will happen next. He explains to Taro that there will be something to see, but they need to be</w:t>
            </w:r>
            <w:r w:rsidRPr="00ED49BB">
              <w:rPr>
                <w:sz w:val="24"/>
                <w:szCs w:val="24"/>
              </w:rPr>
              <w:t xml:space="preserve"> patient. At the </w:t>
            </w:r>
            <w:r w:rsidRPr="00ED49BB">
              <w:t>end of 8 weeks they discover the eggs hatched and the sand was filled with baby turtles.  (p. 19-20)</w:t>
            </w:r>
          </w:p>
          <w:p w14:paraId="6C1316AF" w14:textId="77777777" w:rsidR="005B3858" w:rsidRPr="00ED49BB" w:rsidRDefault="005B3858" w:rsidP="005B3858">
            <w:pPr>
              <w:spacing w:after="0" w:line="240" w:lineRule="auto"/>
            </w:pPr>
          </w:p>
          <w:p w14:paraId="08BF1D78" w14:textId="77777777" w:rsidR="00791378" w:rsidRDefault="00791378" w:rsidP="005B3858">
            <w:pPr>
              <w:spacing w:after="0" w:line="240" w:lineRule="auto"/>
            </w:pPr>
          </w:p>
          <w:p w14:paraId="6E6688C5" w14:textId="3C9A1544" w:rsidR="005B3858" w:rsidRPr="00ED49BB" w:rsidRDefault="005B3858" w:rsidP="005B3858">
            <w:pPr>
              <w:spacing w:after="0" w:line="240" w:lineRule="auto"/>
            </w:pPr>
            <w:r w:rsidRPr="00ED49BB">
              <w:t>Jiro-San wanted Taro and Yuko to meet him at dusk because he knew the eggs would be hatching when the moon rose. Taro and Yuko were instructed to sit quietly on the rocks so they could watch the sand begin to move as the turtles crawled out from below. A clue to use and identify the meaning of dusk is “as the moon rose”.  (p.22)</w:t>
            </w:r>
          </w:p>
          <w:p w14:paraId="6E99DF74" w14:textId="77777777" w:rsidR="005B3858" w:rsidRPr="00ED49BB" w:rsidRDefault="005B3858" w:rsidP="005B3858">
            <w:pPr>
              <w:spacing w:after="0" w:line="240" w:lineRule="auto"/>
            </w:pPr>
          </w:p>
          <w:p w14:paraId="49ACAC82" w14:textId="7E2EAED6" w:rsidR="005B3858" w:rsidRPr="00ED49BB" w:rsidRDefault="005B3858" w:rsidP="005B3858">
            <w:pPr>
              <w:spacing w:after="0" w:line="240" w:lineRule="auto"/>
            </w:pPr>
            <w:r w:rsidRPr="00ED49BB">
              <w:t>At the beginning of the story Yuko refers to Jiro-San as “weird”. At the end of the story she realizes he is not crazy after all and she discovers he is “old and wise and full of wonderful secrets”.  (p.24)</w:t>
            </w:r>
          </w:p>
          <w:p w14:paraId="0062D198" w14:textId="77777777" w:rsidR="005B3858" w:rsidRPr="00ED49BB" w:rsidRDefault="005B3858" w:rsidP="00D4385C">
            <w:pPr>
              <w:spacing w:after="0" w:line="240" w:lineRule="auto"/>
              <w:rPr>
                <w:sz w:val="24"/>
                <w:szCs w:val="24"/>
              </w:rPr>
            </w:pPr>
          </w:p>
        </w:tc>
      </w:tr>
    </w:tbl>
    <w:p w14:paraId="6C602575" w14:textId="77777777" w:rsidR="00D4385C" w:rsidRDefault="00D4385C"/>
    <w:tbl>
      <w:tblPr>
        <w:tblStyle w:val="TableGrid1"/>
        <w:tblW w:w="0" w:type="auto"/>
        <w:tblLook w:val="04A0" w:firstRow="1" w:lastRow="0" w:firstColumn="1" w:lastColumn="0" w:noHBand="0" w:noVBand="1"/>
      </w:tblPr>
      <w:tblGrid>
        <w:gridCol w:w="6449"/>
        <w:gridCol w:w="6449"/>
      </w:tblGrid>
      <w:tr w:rsidR="00CD6B7F" w:rsidRPr="00ED49BB" w14:paraId="7DD01508" w14:textId="77777777">
        <w:trPr>
          <w:trHeight w:val="1097"/>
        </w:trPr>
        <w:tc>
          <w:tcPr>
            <w:tcW w:w="6449" w:type="dxa"/>
          </w:tcPr>
          <w:p w14:paraId="3F89D8BD" w14:textId="77777777" w:rsidR="00CB1CD1" w:rsidRPr="00ED49BB" w:rsidRDefault="00D7063E" w:rsidP="002F6E5E">
            <w:pPr>
              <w:spacing w:after="0" w:line="240" w:lineRule="auto"/>
              <w:rPr>
                <w:sz w:val="24"/>
                <w:szCs w:val="24"/>
              </w:rPr>
            </w:pPr>
            <w:r w:rsidRPr="00ED49BB">
              <w:rPr>
                <w:sz w:val="24"/>
                <w:szCs w:val="24"/>
              </w:rPr>
              <w:t xml:space="preserve">FOURTH </w:t>
            </w:r>
            <w:r w:rsidR="00CB1CD1" w:rsidRPr="00ED49BB">
              <w:rPr>
                <w:sz w:val="24"/>
                <w:szCs w:val="24"/>
              </w:rPr>
              <w:t>READ</w:t>
            </w:r>
            <w:r w:rsidR="005B3858" w:rsidRPr="00ED49BB">
              <w:rPr>
                <w:sz w:val="24"/>
                <w:szCs w:val="24"/>
              </w:rPr>
              <w:t xml:space="preserve"> AND BEYOND</w:t>
            </w:r>
            <w:r w:rsidR="00CB1CD1" w:rsidRPr="00ED49BB">
              <w:rPr>
                <w:sz w:val="24"/>
                <w:szCs w:val="24"/>
              </w:rPr>
              <w:t xml:space="preserve">:  </w:t>
            </w:r>
          </w:p>
          <w:p w14:paraId="264C9F68" w14:textId="77777777" w:rsidR="00CB1CD1" w:rsidRPr="00ED49BB" w:rsidRDefault="00CB1CD1" w:rsidP="002F6E5E">
            <w:pPr>
              <w:spacing w:after="0" w:line="240" w:lineRule="auto"/>
              <w:rPr>
                <w:sz w:val="24"/>
                <w:szCs w:val="24"/>
              </w:rPr>
            </w:pPr>
          </w:p>
          <w:p w14:paraId="648C1CF7" w14:textId="77777777" w:rsidR="00AB377B" w:rsidRPr="00ED49BB" w:rsidRDefault="00CB1CD1" w:rsidP="00AA2432">
            <w:pPr>
              <w:spacing w:after="0" w:line="240" w:lineRule="auto"/>
            </w:pPr>
            <w:r w:rsidRPr="00ED49BB">
              <w:t xml:space="preserve"> </w:t>
            </w:r>
            <w:r w:rsidR="003475FF" w:rsidRPr="00ED49BB">
              <w:t>Over one or two sessions, r</w:t>
            </w:r>
            <w:r w:rsidR="00C732C9" w:rsidRPr="00ED49BB">
              <w:t>ead aloud</w:t>
            </w:r>
            <w:r w:rsidRPr="00ED49BB">
              <w:t xml:space="preserve"> </w:t>
            </w:r>
            <w:r w:rsidR="00C732C9" w:rsidRPr="00ED49BB">
              <w:t xml:space="preserve">expository text on </w:t>
            </w:r>
            <w:r w:rsidRPr="00ED49BB">
              <w:t>page 25, “About Sea Turtles”</w:t>
            </w:r>
            <w:r w:rsidR="00C732C9" w:rsidRPr="00ED49BB">
              <w:t xml:space="preserve"> one paragraph at a time.</w:t>
            </w:r>
            <w:r w:rsidR="00EE75F7" w:rsidRPr="00ED49BB">
              <w:t xml:space="preserve"> </w:t>
            </w:r>
            <w:r w:rsidR="003475FF" w:rsidRPr="00ED49BB">
              <w:t>Use t</w:t>
            </w:r>
            <w:r w:rsidR="00C732C9" w:rsidRPr="00ED49BB">
              <w:t xml:space="preserve">he </w:t>
            </w:r>
            <w:r w:rsidR="003475FF" w:rsidRPr="00ED49BB">
              <w:t xml:space="preserve">questions below </w:t>
            </w:r>
            <w:r w:rsidR="005F5C5B" w:rsidRPr="00ED49BB">
              <w:t xml:space="preserve">(1-2 per paragraph) </w:t>
            </w:r>
            <w:r w:rsidR="003475FF" w:rsidRPr="00ED49BB">
              <w:t>to prompt a discussion and deeper understanding of the text. S</w:t>
            </w:r>
            <w:r w:rsidR="00EE75F7" w:rsidRPr="00ED49BB">
              <w:t>entence stems</w:t>
            </w:r>
            <w:r w:rsidR="00C732C9" w:rsidRPr="00ED49BB">
              <w:t xml:space="preserve"> </w:t>
            </w:r>
            <w:r w:rsidR="003475FF" w:rsidRPr="00ED49BB">
              <w:t xml:space="preserve">are provided for each </w:t>
            </w:r>
            <w:r w:rsidR="003475FF" w:rsidRPr="00ED49BB">
              <w:lastRenderedPageBreak/>
              <w:t>paragraph to help students reply in complete sentences</w:t>
            </w:r>
            <w:r w:rsidR="00C732C9" w:rsidRPr="00ED49BB">
              <w:t xml:space="preserve">. Write sentence stem followed by student replies on chart paper as you read and discuss the text. Photographs which support each paragraph are included. See paragraph number  </w:t>
            </w:r>
            <w:r w:rsidR="005F5C5B" w:rsidRPr="00ED49BB">
              <w:t>embedded with</w:t>
            </w:r>
            <w:r w:rsidR="00C732C9" w:rsidRPr="00ED49BB">
              <w:t xml:space="preserve"> </w:t>
            </w:r>
            <w:r w:rsidR="005F5C5B" w:rsidRPr="00ED49BB">
              <w:t>word or phrase that describes each picture</w:t>
            </w:r>
            <w:r w:rsidR="00C732C9" w:rsidRPr="00ED49BB">
              <w:t xml:space="preserve">. </w:t>
            </w:r>
          </w:p>
          <w:p w14:paraId="6E4014CE" w14:textId="77777777" w:rsidR="00F2073A" w:rsidRPr="00ED49BB" w:rsidRDefault="00F2073A" w:rsidP="00AA2432">
            <w:pPr>
              <w:spacing w:after="0" w:line="240" w:lineRule="auto"/>
              <w:rPr>
                <w:sz w:val="24"/>
                <w:szCs w:val="24"/>
              </w:rPr>
            </w:pPr>
          </w:p>
          <w:p w14:paraId="2B6B2450" w14:textId="77777777" w:rsidR="00AA2432" w:rsidRPr="00ED49BB" w:rsidRDefault="00906483" w:rsidP="00AA2432">
            <w:pPr>
              <w:spacing w:after="0" w:line="240" w:lineRule="auto"/>
              <w:rPr>
                <w:sz w:val="24"/>
                <w:szCs w:val="24"/>
              </w:rPr>
            </w:pPr>
            <w:r w:rsidRPr="00ED49BB">
              <w:rPr>
                <w:sz w:val="24"/>
                <w:szCs w:val="24"/>
              </w:rPr>
              <w:t>.</w:t>
            </w:r>
          </w:p>
          <w:p w14:paraId="485CE61B" w14:textId="77777777" w:rsidR="00AA2432" w:rsidRPr="00ED49BB" w:rsidRDefault="00AA2432" w:rsidP="00AA2432">
            <w:pPr>
              <w:spacing w:after="0" w:line="240" w:lineRule="auto"/>
              <w:rPr>
                <w:sz w:val="24"/>
                <w:szCs w:val="24"/>
              </w:rPr>
            </w:pPr>
          </w:p>
          <w:p w14:paraId="2EF479DE" w14:textId="77777777" w:rsidR="00906483" w:rsidRPr="00ED49BB" w:rsidRDefault="00906483" w:rsidP="00AA2432">
            <w:pPr>
              <w:spacing w:after="0" w:line="240" w:lineRule="auto"/>
              <w:rPr>
                <w:sz w:val="24"/>
                <w:szCs w:val="24"/>
              </w:rPr>
            </w:pPr>
          </w:p>
          <w:p w14:paraId="01CC6E5C" w14:textId="77777777" w:rsidR="00407B2A" w:rsidRDefault="00407B2A" w:rsidP="00AA2432">
            <w:pPr>
              <w:spacing w:after="0" w:line="240" w:lineRule="auto"/>
              <w:rPr>
                <w:sz w:val="24"/>
                <w:szCs w:val="24"/>
              </w:rPr>
            </w:pPr>
          </w:p>
          <w:p w14:paraId="1AB2633D" w14:textId="77777777" w:rsidR="00407B2A" w:rsidRPr="00ED49BB" w:rsidRDefault="00407B2A" w:rsidP="00AA2432">
            <w:pPr>
              <w:spacing w:after="0" w:line="240" w:lineRule="auto"/>
              <w:rPr>
                <w:sz w:val="24"/>
                <w:szCs w:val="24"/>
              </w:rPr>
            </w:pPr>
          </w:p>
          <w:p w14:paraId="66DD2EAB" w14:textId="77777777" w:rsidR="00075235" w:rsidRPr="00ED49BB" w:rsidRDefault="00075235" w:rsidP="00AA2432">
            <w:pPr>
              <w:spacing w:after="0" w:line="240" w:lineRule="auto"/>
              <w:rPr>
                <w:sz w:val="24"/>
                <w:szCs w:val="24"/>
              </w:rPr>
            </w:pPr>
          </w:p>
          <w:p w14:paraId="4E5456EC" w14:textId="77777777" w:rsidR="004B0326" w:rsidRPr="00ED49BB" w:rsidRDefault="004B0326" w:rsidP="00AA2432">
            <w:pPr>
              <w:spacing w:after="0" w:line="240" w:lineRule="auto"/>
              <w:rPr>
                <w:sz w:val="24"/>
                <w:szCs w:val="24"/>
                <w:u w:val="single"/>
              </w:rPr>
            </w:pPr>
            <w:r w:rsidRPr="00ED49BB">
              <w:rPr>
                <w:sz w:val="24"/>
                <w:szCs w:val="24"/>
                <w:u w:val="single"/>
              </w:rPr>
              <w:t>Paragraph 1</w:t>
            </w:r>
          </w:p>
          <w:p w14:paraId="14977ECB" w14:textId="77777777" w:rsidR="00AA2432" w:rsidRPr="00ED49BB" w:rsidRDefault="00AA2432" w:rsidP="00AA2432">
            <w:pPr>
              <w:spacing w:after="0" w:line="240" w:lineRule="auto"/>
              <w:rPr>
                <w:sz w:val="24"/>
                <w:szCs w:val="24"/>
              </w:rPr>
            </w:pPr>
            <w:r w:rsidRPr="00ED49BB">
              <w:rPr>
                <w:sz w:val="24"/>
                <w:szCs w:val="24"/>
              </w:rPr>
              <w:t>Ask the students, “Describe what loggerhead turtles eat.”</w:t>
            </w:r>
            <w:r w:rsidR="00906483" w:rsidRPr="00ED49BB">
              <w:rPr>
                <w:sz w:val="24"/>
                <w:szCs w:val="24"/>
              </w:rPr>
              <w:t xml:space="preserve"> </w:t>
            </w:r>
          </w:p>
          <w:p w14:paraId="12E7EA2C" w14:textId="77777777" w:rsidR="00906483" w:rsidRPr="00ED49BB" w:rsidRDefault="00906483" w:rsidP="00AA2432">
            <w:pPr>
              <w:spacing w:after="0" w:line="240" w:lineRule="auto"/>
              <w:rPr>
                <w:sz w:val="24"/>
                <w:szCs w:val="24"/>
              </w:rPr>
            </w:pPr>
            <w:r w:rsidRPr="00ED49BB">
              <w:rPr>
                <w:sz w:val="24"/>
                <w:szCs w:val="24"/>
              </w:rPr>
              <w:t>Sentence stem: “The diet of loggerhead turtles includes…”</w:t>
            </w:r>
          </w:p>
          <w:p w14:paraId="5370EB18" w14:textId="77777777" w:rsidR="004E5F76" w:rsidRPr="00ED49BB" w:rsidRDefault="004E5F76" w:rsidP="00AA2432">
            <w:pPr>
              <w:spacing w:after="0" w:line="240" w:lineRule="auto"/>
              <w:rPr>
                <w:sz w:val="24"/>
                <w:szCs w:val="24"/>
              </w:rPr>
            </w:pPr>
          </w:p>
          <w:p w14:paraId="2DF7E7BD" w14:textId="77777777" w:rsidR="00B40DE1" w:rsidRPr="00ED49BB" w:rsidRDefault="00B40DE1" w:rsidP="00AA2432">
            <w:pPr>
              <w:spacing w:after="0" w:line="240" w:lineRule="auto"/>
              <w:rPr>
                <w:sz w:val="24"/>
                <w:szCs w:val="24"/>
              </w:rPr>
            </w:pPr>
          </w:p>
          <w:p w14:paraId="1A820658" w14:textId="77777777" w:rsidR="00906483" w:rsidRPr="00ED49BB" w:rsidRDefault="00906483" w:rsidP="00AA2432">
            <w:pPr>
              <w:spacing w:after="0" w:line="240" w:lineRule="auto"/>
              <w:rPr>
                <w:sz w:val="24"/>
                <w:szCs w:val="24"/>
              </w:rPr>
            </w:pPr>
            <w:r w:rsidRPr="00ED49BB">
              <w:rPr>
                <w:sz w:val="24"/>
                <w:szCs w:val="24"/>
              </w:rPr>
              <w:t xml:space="preserve">Ask </w:t>
            </w:r>
            <w:r w:rsidR="000645F3" w:rsidRPr="00ED49BB">
              <w:rPr>
                <w:sz w:val="24"/>
                <w:szCs w:val="24"/>
              </w:rPr>
              <w:t>students, “Why do loggerhead turtles and their relatives have a bony, outer shell?”</w:t>
            </w:r>
          </w:p>
          <w:p w14:paraId="093A18CB" w14:textId="77777777" w:rsidR="000645F3" w:rsidRPr="00ED49BB" w:rsidRDefault="000645F3" w:rsidP="00AA2432">
            <w:pPr>
              <w:spacing w:after="0" w:line="240" w:lineRule="auto"/>
              <w:rPr>
                <w:sz w:val="24"/>
                <w:szCs w:val="24"/>
              </w:rPr>
            </w:pPr>
            <w:r w:rsidRPr="00ED49BB">
              <w:rPr>
                <w:sz w:val="24"/>
                <w:szCs w:val="24"/>
              </w:rPr>
              <w:t>Sentence stem: “Loggerhead turtles and their relatives hav</w:t>
            </w:r>
            <w:r w:rsidR="004E5F76" w:rsidRPr="00ED49BB">
              <w:rPr>
                <w:sz w:val="24"/>
                <w:szCs w:val="24"/>
              </w:rPr>
              <w:t>e</w:t>
            </w:r>
            <w:r w:rsidRPr="00ED49BB">
              <w:rPr>
                <w:sz w:val="24"/>
                <w:szCs w:val="24"/>
              </w:rPr>
              <w:t xml:space="preserve"> a bony, outer shell because…”</w:t>
            </w:r>
          </w:p>
          <w:p w14:paraId="14D5C76A" w14:textId="77777777" w:rsidR="00CB1CD1" w:rsidRPr="00ED49BB" w:rsidRDefault="00CB1CD1" w:rsidP="002F6E5E">
            <w:pPr>
              <w:spacing w:after="0" w:line="240" w:lineRule="auto"/>
              <w:rPr>
                <w:sz w:val="24"/>
                <w:szCs w:val="24"/>
              </w:rPr>
            </w:pPr>
          </w:p>
          <w:p w14:paraId="684FF2AA" w14:textId="77777777" w:rsidR="004B0326" w:rsidRPr="00ED49BB" w:rsidRDefault="004B0326" w:rsidP="007C0CFE">
            <w:pPr>
              <w:spacing w:after="0" w:line="240" w:lineRule="auto"/>
              <w:rPr>
                <w:sz w:val="24"/>
                <w:szCs w:val="24"/>
                <w:u w:val="single"/>
              </w:rPr>
            </w:pPr>
            <w:r w:rsidRPr="00ED49BB">
              <w:rPr>
                <w:sz w:val="24"/>
                <w:szCs w:val="24"/>
                <w:u w:val="single"/>
              </w:rPr>
              <w:t>Paragraph 2</w:t>
            </w:r>
          </w:p>
          <w:p w14:paraId="5E1D56B2" w14:textId="77777777" w:rsidR="007C0CFE" w:rsidRPr="00ED49BB" w:rsidRDefault="007C0CFE" w:rsidP="007C0CFE">
            <w:pPr>
              <w:spacing w:after="0" w:line="240" w:lineRule="auto"/>
              <w:rPr>
                <w:sz w:val="24"/>
                <w:szCs w:val="24"/>
              </w:rPr>
            </w:pPr>
            <w:r w:rsidRPr="00ED49BB">
              <w:rPr>
                <w:sz w:val="24"/>
                <w:szCs w:val="24"/>
              </w:rPr>
              <w:t>Ask students, “</w:t>
            </w:r>
            <w:r w:rsidR="004B0326" w:rsidRPr="00ED49BB">
              <w:rPr>
                <w:sz w:val="24"/>
                <w:szCs w:val="24"/>
              </w:rPr>
              <w:t>When the weather is warm, what makes loggerhead turtles migrate to the seashore</w:t>
            </w:r>
            <w:r w:rsidRPr="00ED49BB">
              <w:rPr>
                <w:sz w:val="24"/>
                <w:szCs w:val="24"/>
              </w:rPr>
              <w:t>?”</w:t>
            </w:r>
          </w:p>
          <w:p w14:paraId="2693DCEE" w14:textId="77777777" w:rsidR="004B0326" w:rsidRPr="00ED49BB" w:rsidRDefault="007C0CFE" w:rsidP="002F6E5E">
            <w:pPr>
              <w:spacing w:after="0" w:line="240" w:lineRule="auto"/>
              <w:rPr>
                <w:sz w:val="24"/>
                <w:szCs w:val="24"/>
              </w:rPr>
            </w:pPr>
            <w:r w:rsidRPr="00ED49BB">
              <w:rPr>
                <w:sz w:val="24"/>
                <w:szCs w:val="24"/>
              </w:rPr>
              <w:t xml:space="preserve">Sentence stem: “Loggerhead turtles </w:t>
            </w:r>
            <w:r w:rsidR="004B0326" w:rsidRPr="00ED49BB">
              <w:rPr>
                <w:sz w:val="24"/>
                <w:szCs w:val="24"/>
              </w:rPr>
              <w:t>migrate to the seashore to…”</w:t>
            </w:r>
          </w:p>
          <w:p w14:paraId="118F7061" w14:textId="77777777" w:rsidR="004B0326" w:rsidRPr="00ED49BB" w:rsidRDefault="004B0326" w:rsidP="002F6E5E">
            <w:pPr>
              <w:spacing w:after="0" w:line="240" w:lineRule="auto"/>
              <w:rPr>
                <w:sz w:val="24"/>
                <w:szCs w:val="24"/>
              </w:rPr>
            </w:pPr>
          </w:p>
          <w:p w14:paraId="46D6EB84" w14:textId="77777777" w:rsidR="004B0326" w:rsidRPr="00ED49BB" w:rsidRDefault="004B0326" w:rsidP="002F6E5E">
            <w:pPr>
              <w:spacing w:after="0" w:line="240" w:lineRule="auto"/>
              <w:rPr>
                <w:sz w:val="24"/>
                <w:szCs w:val="24"/>
                <w:u w:val="single"/>
              </w:rPr>
            </w:pPr>
            <w:r w:rsidRPr="00ED49BB">
              <w:rPr>
                <w:sz w:val="24"/>
                <w:szCs w:val="24"/>
                <w:u w:val="single"/>
              </w:rPr>
              <w:t>Paragraph 3</w:t>
            </w:r>
          </w:p>
          <w:p w14:paraId="3E15FC39" w14:textId="77777777" w:rsidR="00B40DE1" w:rsidRPr="00407B2A" w:rsidRDefault="00B40DE1" w:rsidP="002F6E5E">
            <w:pPr>
              <w:spacing w:after="0" w:line="240" w:lineRule="auto"/>
              <w:rPr>
                <w:sz w:val="24"/>
                <w:szCs w:val="24"/>
              </w:rPr>
            </w:pPr>
            <w:r w:rsidRPr="00407B2A">
              <w:rPr>
                <w:sz w:val="24"/>
                <w:szCs w:val="24"/>
              </w:rPr>
              <w:t>Ask students, “How many eggs does a mother turtle lay? Where does she lay her eggs?</w:t>
            </w:r>
          </w:p>
          <w:p w14:paraId="6C79E54E" w14:textId="77777777" w:rsidR="00B40DE1" w:rsidRPr="00407B2A" w:rsidRDefault="00B40DE1" w:rsidP="002F6E5E">
            <w:pPr>
              <w:spacing w:after="0" w:line="240" w:lineRule="auto"/>
              <w:rPr>
                <w:sz w:val="24"/>
                <w:szCs w:val="24"/>
              </w:rPr>
            </w:pPr>
            <w:r w:rsidRPr="00407B2A">
              <w:rPr>
                <w:sz w:val="24"/>
                <w:szCs w:val="24"/>
              </w:rPr>
              <w:t>Sentence stem: “</w:t>
            </w:r>
            <w:r w:rsidR="00F34BA3" w:rsidRPr="00407B2A">
              <w:rPr>
                <w:sz w:val="24"/>
                <w:szCs w:val="24"/>
              </w:rPr>
              <w:t>A mother turtle lays about ____eggs in…..</w:t>
            </w:r>
          </w:p>
          <w:p w14:paraId="1F5BBB33" w14:textId="77777777" w:rsidR="00075235" w:rsidRDefault="00075235" w:rsidP="002F6E5E">
            <w:pPr>
              <w:spacing w:after="0" w:line="240" w:lineRule="auto"/>
              <w:rPr>
                <w:sz w:val="24"/>
                <w:szCs w:val="24"/>
                <w:u w:val="single"/>
              </w:rPr>
            </w:pPr>
          </w:p>
          <w:p w14:paraId="16A50593" w14:textId="77777777" w:rsidR="00A763FF" w:rsidRDefault="00A763FF" w:rsidP="002F6E5E">
            <w:pPr>
              <w:spacing w:after="0" w:line="240" w:lineRule="auto"/>
              <w:rPr>
                <w:sz w:val="24"/>
                <w:szCs w:val="24"/>
                <w:u w:val="single"/>
              </w:rPr>
            </w:pPr>
          </w:p>
          <w:p w14:paraId="7650C0E8" w14:textId="77777777" w:rsidR="00A763FF" w:rsidRPr="00ED49BB" w:rsidRDefault="00A763FF" w:rsidP="002F6E5E">
            <w:pPr>
              <w:spacing w:after="0" w:line="240" w:lineRule="auto"/>
              <w:rPr>
                <w:sz w:val="24"/>
                <w:szCs w:val="24"/>
                <w:u w:val="single"/>
              </w:rPr>
            </w:pPr>
          </w:p>
          <w:p w14:paraId="1D294FEC" w14:textId="77777777" w:rsidR="004B0326" w:rsidRPr="00ED49BB" w:rsidRDefault="004B0326" w:rsidP="002F6E5E">
            <w:pPr>
              <w:spacing w:after="0" w:line="240" w:lineRule="auto"/>
              <w:rPr>
                <w:sz w:val="24"/>
                <w:szCs w:val="24"/>
              </w:rPr>
            </w:pPr>
            <w:r w:rsidRPr="00ED49BB">
              <w:rPr>
                <w:sz w:val="24"/>
                <w:szCs w:val="24"/>
              </w:rPr>
              <w:t>Ask students, “According to the author, what is one predator that threatens turtle eggs?”</w:t>
            </w:r>
          </w:p>
          <w:p w14:paraId="54EBD3A5" w14:textId="77777777" w:rsidR="004B0326" w:rsidRPr="00ED49BB" w:rsidRDefault="004B0326" w:rsidP="002F6E5E">
            <w:pPr>
              <w:spacing w:after="0" w:line="240" w:lineRule="auto"/>
              <w:rPr>
                <w:sz w:val="24"/>
                <w:szCs w:val="24"/>
              </w:rPr>
            </w:pPr>
            <w:r w:rsidRPr="00ED49BB">
              <w:rPr>
                <w:sz w:val="24"/>
                <w:szCs w:val="24"/>
              </w:rPr>
              <w:t>Sentence stem: “One predator that threatens turtle eggs is…”</w:t>
            </w:r>
          </w:p>
          <w:p w14:paraId="762342A5" w14:textId="77777777" w:rsidR="004B0326" w:rsidRDefault="004B0326" w:rsidP="002F6E5E">
            <w:pPr>
              <w:spacing w:after="0" w:line="240" w:lineRule="auto"/>
              <w:rPr>
                <w:sz w:val="24"/>
                <w:szCs w:val="24"/>
              </w:rPr>
            </w:pPr>
          </w:p>
          <w:p w14:paraId="3264B3AA" w14:textId="77777777" w:rsidR="00A763FF" w:rsidRDefault="00A763FF" w:rsidP="002F6E5E">
            <w:pPr>
              <w:spacing w:after="0" w:line="240" w:lineRule="auto"/>
              <w:rPr>
                <w:sz w:val="24"/>
                <w:szCs w:val="24"/>
              </w:rPr>
            </w:pPr>
          </w:p>
          <w:p w14:paraId="5C4D42C5" w14:textId="77777777" w:rsidR="00A763FF" w:rsidRPr="00ED49BB" w:rsidRDefault="00A763FF" w:rsidP="002F6E5E">
            <w:pPr>
              <w:spacing w:after="0" w:line="240" w:lineRule="auto"/>
              <w:rPr>
                <w:sz w:val="24"/>
                <w:szCs w:val="24"/>
              </w:rPr>
            </w:pPr>
          </w:p>
          <w:p w14:paraId="41C0AEC0" w14:textId="77777777" w:rsidR="004B0326" w:rsidRPr="00ED49BB" w:rsidRDefault="004B0326" w:rsidP="002F6E5E">
            <w:pPr>
              <w:spacing w:after="0" w:line="240" w:lineRule="auto"/>
              <w:rPr>
                <w:sz w:val="24"/>
                <w:szCs w:val="24"/>
                <w:u w:val="single"/>
              </w:rPr>
            </w:pPr>
            <w:r w:rsidRPr="00ED49BB">
              <w:rPr>
                <w:sz w:val="24"/>
                <w:szCs w:val="24"/>
                <w:u w:val="single"/>
              </w:rPr>
              <w:t>Paragraph 4</w:t>
            </w:r>
          </w:p>
          <w:p w14:paraId="17FCCA81" w14:textId="77777777" w:rsidR="004B0326" w:rsidRPr="00ED49BB" w:rsidRDefault="006058E6" w:rsidP="002F6E5E">
            <w:pPr>
              <w:spacing w:after="0" w:line="240" w:lineRule="auto"/>
              <w:rPr>
                <w:sz w:val="24"/>
                <w:szCs w:val="24"/>
              </w:rPr>
            </w:pPr>
            <w:r w:rsidRPr="00ED49BB">
              <w:rPr>
                <w:sz w:val="24"/>
                <w:szCs w:val="24"/>
              </w:rPr>
              <w:t>Ask students, “What does the mother turtle do after she lays the eggs?”</w:t>
            </w:r>
          </w:p>
          <w:p w14:paraId="57F166AB" w14:textId="77777777" w:rsidR="006058E6" w:rsidRPr="00ED49BB" w:rsidRDefault="006058E6" w:rsidP="002F6E5E">
            <w:pPr>
              <w:spacing w:after="0" w:line="240" w:lineRule="auto"/>
              <w:rPr>
                <w:sz w:val="24"/>
                <w:szCs w:val="24"/>
              </w:rPr>
            </w:pPr>
            <w:r w:rsidRPr="00ED49BB">
              <w:rPr>
                <w:sz w:val="24"/>
                <w:szCs w:val="24"/>
              </w:rPr>
              <w:t>Sentence stem: “After she lays the eggs, the mother turtle…”</w:t>
            </w:r>
          </w:p>
          <w:p w14:paraId="62FC839D" w14:textId="77777777" w:rsidR="004B0326" w:rsidRPr="00ED49BB" w:rsidRDefault="004B0326" w:rsidP="002F6E5E">
            <w:pPr>
              <w:spacing w:after="0" w:line="240" w:lineRule="auto"/>
              <w:rPr>
                <w:sz w:val="24"/>
                <w:szCs w:val="24"/>
              </w:rPr>
            </w:pPr>
          </w:p>
          <w:p w14:paraId="0C52018B" w14:textId="77777777" w:rsidR="006058E6" w:rsidRPr="00ED49BB" w:rsidRDefault="006058E6" w:rsidP="002F6E5E">
            <w:pPr>
              <w:spacing w:after="0" w:line="240" w:lineRule="auto"/>
              <w:rPr>
                <w:sz w:val="24"/>
                <w:szCs w:val="24"/>
                <w:u w:val="single"/>
              </w:rPr>
            </w:pPr>
            <w:r w:rsidRPr="00ED49BB">
              <w:rPr>
                <w:sz w:val="24"/>
                <w:szCs w:val="24"/>
                <w:u w:val="single"/>
              </w:rPr>
              <w:t>Paragraph 5</w:t>
            </w:r>
          </w:p>
          <w:p w14:paraId="4111ED5D" w14:textId="77777777" w:rsidR="006058E6" w:rsidRPr="00ED49BB" w:rsidRDefault="006058E6" w:rsidP="002F6E5E">
            <w:pPr>
              <w:spacing w:after="0" w:line="240" w:lineRule="auto"/>
              <w:rPr>
                <w:sz w:val="24"/>
                <w:szCs w:val="24"/>
              </w:rPr>
            </w:pPr>
            <w:r w:rsidRPr="00ED49BB">
              <w:rPr>
                <w:sz w:val="24"/>
                <w:szCs w:val="24"/>
              </w:rPr>
              <w:t>Ask students, “After two months, what happens to the eggs? What happens next?”</w:t>
            </w:r>
          </w:p>
          <w:p w14:paraId="67CBE7A4" w14:textId="77777777" w:rsidR="006058E6" w:rsidRPr="00ED49BB" w:rsidRDefault="006058E6" w:rsidP="002F6E5E">
            <w:pPr>
              <w:spacing w:after="0" w:line="240" w:lineRule="auto"/>
              <w:rPr>
                <w:sz w:val="24"/>
                <w:szCs w:val="24"/>
              </w:rPr>
            </w:pPr>
            <w:r w:rsidRPr="00ED49BB">
              <w:rPr>
                <w:sz w:val="24"/>
                <w:szCs w:val="24"/>
              </w:rPr>
              <w:t>Sentence stem: “After two months, the eggs…Next…”</w:t>
            </w:r>
          </w:p>
          <w:p w14:paraId="14827D23" w14:textId="77777777" w:rsidR="006058E6" w:rsidRPr="00ED49BB" w:rsidRDefault="006058E6" w:rsidP="002F6E5E">
            <w:pPr>
              <w:spacing w:after="0" w:line="240" w:lineRule="auto"/>
              <w:rPr>
                <w:sz w:val="24"/>
                <w:szCs w:val="24"/>
              </w:rPr>
            </w:pPr>
          </w:p>
          <w:p w14:paraId="6D07532C" w14:textId="77777777" w:rsidR="007E2899" w:rsidRPr="00ED49BB" w:rsidRDefault="007E2899" w:rsidP="002F6E5E">
            <w:pPr>
              <w:spacing w:after="0" w:line="240" w:lineRule="auto"/>
              <w:rPr>
                <w:sz w:val="24"/>
                <w:szCs w:val="24"/>
                <w:u w:val="single"/>
              </w:rPr>
            </w:pPr>
          </w:p>
          <w:p w14:paraId="4D0EA64F" w14:textId="77777777" w:rsidR="006058E6" w:rsidRPr="00ED49BB" w:rsidRDefault="006058E6" w:rsidP="002F6E5E">
            <w:pPr>
              <w:spacing w:after="0" w:line="240" w:lineRule="auto"/>
              <w:rPr>
                <w:sz w:val="24"/>
                <w:szCs w:val="24"/>
                <w:u w:val="single"/>
              </w:rPr>
            </w:pPr>
            <w:r w:rsidRPr="00ED49BB">
              <w:rPr>
                <w:sz w:val="24"/>
                <w:szCs w:val="24"/>
                <w:u w:val="single"/>
              </w:rPr>
              <w:t>Paragraph 6</w:t>
            </w:r>
          </w:p>
          <w:p w14:paraId="460F111F" w14:textId="77777777" w:rsidR="006058E6" w:rsidRPr="00ED49BB" w:rsidRDefault="006058E6" w:rsidP="002F6E5E">
            <w:pPr>
              <w:spacing w:after="0" w:line="240" w:lineRule="auto"/>
              <w:rPr>
                <w:sz w:val="24"/>
                <w:szCs w:val="24"/>
              </w:rPr>
            </w:pPr>
            <w:r w:rsidRPr="00ED49BB">
              <w:rPr>
                <w:sz w:val="24"/>
                <w:szCs w:val="24"/>
              </w:rPr>
              <w:t>Ask students, “Tell about some of the loggerhead turtle’s enemies.”</w:t>
            </w:r>
          </w:p>
          <w:p w14:paraId="4B10A5BB" w14:textId="77777777" w:rsidR="006058E6" w:rsidRPr="00ED49BB" w:rsidRDefault="006058E6" w:rsidP="002F6E5E">
            <w:pPr>
              <w:spacing w:after="0" w:line="240" w:lineRule="auto"/>
              <w:rPr>
                <w:sz w:val="24"/>
                <w:szCs w:val="24"/>
              </w:rPr>
            </w:pPr>
            <w:r w:rsidRPr="00ED49BB">
              <w:rPr>
                <w:sz w:val="24"/>
                <w:szCs w:val="24"/>
              </w:rPr>
              <w:t>Sentence stem: “The loggerhead turtle’s enemies are…”</w:t>
            </w:r>
          </w:p>
          <w:p w14:paraId="58B2DE1C" w14:textId="77777777" w:rsidR="006058E6" w:rsidRPr="00ED49BB" w:rsidRDefault="006058E6" w:rsidP="002F6E5E">
            <w:pPr>
              <w:spacing w:after="0" w:line="240" w:lineRule="auto"/>
              <w:rPr>
                <w:sz w:val="24"/>
                <w:szCs w:val="24"/>
              </w:rPr>
            </w:pPr>
          </w:p>
          <w:p w14:paraId="60FFB694" w14:textId="77777777" w:rsidR="006058E6" w:rsidRPr="00ED49BB" w:rsidRDefault="00F34BA3" w:rsidP="002F6E5E">
            <w:pPr>
              <w:spacing w:after="0" w:line="240" w:lineRule="auto"/>
              <w:rPr>
                <w:sz w:val="24"/>
                <w:szCs w:val="24"/>
              </w:rPr>
            </w:pPr>
            <w:r w:rsidRPr="00ED49BB">
              <w:rPr>
                <w:sz w:val="24"/>
                <w:szCs w:val="24"/>
              </w:rPr>
              <w:t>Paragraph 7</w:t>
            </w:r>
          </w:p>
          <w:p w14:paraId="4D0C46DF" w14:textId="77777777" w:rsidR="00F34BA3" w:rsidRPr="00ED49BB" w:rsidRDefault="00F34BA3" w:rsidP="002F6E5E">
            <w:pPr>
              <w:spacing w:after="0" w:line="240" w:lineRule="auto"/>
              <w:rPr>
                <w:sz w:val="24"/>
                <w:szCs w:val="24"/>
              </w:rPr>
            </w:pPr>
            <w:r w:rsidRPr="00ED49BB">
              <w:rPr>
                <w:sz w:val="24"/>
                <w:szCs w:val="24"/>
              </w:rPr>
              <w:t>Ask students, “ Are Jiro-San and Taro conservationists?</w:t>
            </w:r>
          </w:p>
          <w:p w14:paraId="6B07C38F" w14:textId="77777777" w:rsidR="00F34BA3" w:rsidRPr="00ED49BB" w:rsidRDefault="00F34BA3" w:rsidP="002F6E5E">
            <w:pPr>
              <w:spacing w:after="0" w:line="240" w:lineRule="auto"/>
              <w:rPr>
                <w:sz w:val="24"/>
                <w:szCs w:val="24"/>
              </w:rPr>
            </w:pPr>
            <w:r w:rsidRPr="00ED49BB">
              <w:rPr>
                <w:sz w:val="24"/>
                <w:szCs w:val="24"/>
              </w:rPr>
              <w:t>Sentence stem: “Conservationists are….</w:t>
            </w:r>
          </w:p>
          <w:p w14:paraId="23E62A08" w14:textId="77777777" w:rsidR="007E2899" w:rsidRPr="00ED49BB" w:rsidRDefault="007E2899" w:rsidP="002F6E5E">
            <w:pPr>
              <w:spacing w:after="0" w:line="240" w:lineRule="auto"/>
              <w:rPr>
                <w:sz w:val="24"/>
                <w:szCs w:val="24"/>
              </w:rPr>
            </w:pPr>
          </w:p>
          <w:p w14:paraId="4FE729BB" w14:textId="77777777" w:rsidR="00B84CE5" w:rsidRPr="00ED49BB" w:rsidRDefault="00B84CE5" w:rsidP="002F6E5E">
            <w:pPr>
              <w:spacing w:after="0" w:line="240" w:lineRule="auto"/>
              <w:rPr>
                <w:szCs w:val="24"/>
              </w:rPr>
            </w:pPr>
          </w:p>
          <w:p w14:paraId="7238C6F1" w14:textId="77777777" w:rsidR="007E2899" w:rsidRPr="00ED49BB" w:rsidRDefault="007E2899" w:rsidP="002F6E5E">
            <w:pPr>
              <w:spacing w:after="0" w:line="240" w:lineRule="auto"/>
              <w:rPr>
                <w:szCs w:val="24"/>
              </w:rPr>
            </w:pPr>
          </w:p>
          <w:p w14:paraId="07350DDB" w14:textId="77777777" w:rsidR="004A0642" w:rsidRPr="00ED49BB" w:rsidRDefault="004A0642" w:rsidP="005B3858">
            <w:pPr>
              <w:spacing w:after="0" w:line="240" w:lineRule="auto"/>
              <w:rPr>
                <w:sz w:val="24"/>
                <w:szCs w:val="24"/>
              </w:rPr>
            </w:pPr>
          </w:p>
        </w:tc>
        <w:tc>
          <w:tcPr>
            <w:tcW w:w="6449" w:type="dxa"/>
          </w:tcPr>
          <w:p w14:paraId="1961393E" w14:textId="77777777" w:rsidR="00F8437F" w:rsidRPr="00ED49BB" w:rsidRDefault="00F8437F" w:rsidP="00D4385C">
            <w:pPr>
              <w:spacing w:after="0" w:line="240" w:lineRule="auto"/>
              <w:rPr>
                <w:szCs w:val="24"/>
              </w:rPr>
            </w:pPr>
          </w:p>
          <w:p w14:paraId="41DDB938" w14:textId="77777777" w:rsidR="00F8437F" w:rsidRPr="00ED49BB" w:rsidRDefault="00F8437F" w:rsidP="00D4385C">
            <w:pPr>
              <w:spacing w:after="0" w:line="240" w:lineRule="auto"/>
              <w:rPr>
                <w:szCs w:val="24"/>
              </w:rPr>
            </w:pPr>
          </w:p>
          <w:p w14:paraId="72176DEF" w14:textId="77777777" w:rsidR="00CB1CD1" w:rsidRPr="00ED49BB" w:rsidRDefault="00C732C9" w:rsidP="00D4385C">
            <w:pPr>
              <w:spacing w:after="0" w:line="240" w:lineRule="auto"/>
              <w:rPr>
                <w:szCs w:val="24"/>
              </w:rPr>
            </w:pPr>
            <w:r w:rsidRPr="00ED49BB">
              <w:rPr>
                <w:szCs w:val="24"/>
              </w:rPr>
              <w:t>Teachers write Paragraph 1 sentence stem</w:t>
            </w:r>
            <w:r w:rsidR="005F5C5B" w:rsidRPr="00ED49BB">
              <w:rPr>
                <w:szCs w:val="24"/>
              </w:rPr>
              <w:t>s</w:t>
            </w:r>
            <w:r w:rsidRPr="00ED49BB">
              <w:rPr>
                <w:szCs w:val="24"/>
              </w:rPr>
              <w:t xml:space="preserve"> on chart paper. As students respond, teacher acts as a scribe to record students' responses below the sentence stem. Teacher tapes supporting picture(s) next to or near the sentence stem.</w:t>
            </w:r>
            <w:r w:rsidR="003475FF" w:rsidRPr="00ED49BB">
              <w:rPr>
                <w:szCs w:val="24"/>
              </w:rPr>
              <w:t xml:space="preserve"> Continue to read aloud </w:t>
            </w:r>
            <w:r w:rsidR="003475FF" w:rsidRPr="00ED49BB">
              <w:rPr>
                <w:szCs w:val="24"/>
              </w:rPr>
              <w:lastRenderedPageBreak/>
              <w:t>one paragraph at a time, write sentence stem, tape on picture support, and record students' responses in this manner.</w:t>
            </w:r>
            <w:r w:rsidR="005F5C5B" w:rsidRPr="00ED49BB">
              <w:rPr>
                <w:szCs w:val="24"/>
              </w:rPr>
              <w:t xml:space="preserve"> These photographs, questions and responses may act as notes to which students can refer as they complete the culminating activities.</w:t>
            </w:r>
          </w:p>
          <w:p w14:paraId="07E16CCD" w14:textId="77777777" w:rsidR="00962CC4" w:rsidRPr="00ED49BB" w:rsidRDefault="00962CC4" w:rsidP="00D4385C">
            <w:pPr>
              <w:spacing w:after="0" w:line="240" w:lineRule="auto"/>
              <w:rPr>
                <w:szCs w:val="24"/>
              </w:rPr>
            </w:pPr>
          </w:p>
          <w:p w14:paraId="182BB5E0" w14:textId="4895EE42" w:rsidR="00ED49BB" w:rsidRPr="00ED49BB" w:rsidRDefault="007C0CFE" w:rsidP="00D4385C">
            <w:pPr>
              <w:spacing w:after="0" w:line="240" w:lineRule="auto"/>
              <w:rPr>
                <w:szCs w:val="24"/>
              </w:rPr>
            </w:pPr>
            <w:r w:rsidRPr="00ED49BB">
              <w:rPr>
                <w:b/>
                <w:szCs w:val="24"/>
              </w:rPr>
              <w:t>S</w:t>
            </w:r>
            <w:r w:rsidR="000645F3" w:rsidRPr="00ED49BB">
              <w:rPr>
                <w:b/>
                <w:szCs w:val="24"/>
              </w:rPr>
              <w:t>tudents respond within a range of language complexity according to their English language developmental level.</w:t>
            </w:r>
            <w:r w:rsidR="000645F3" w:rsidRPr="00ED49BB">
              <w:rPr>
                <w:szCs w:val="24"/>
              </w:rPr>
              <w:t xml:space="preserve"> </w:t>
            </w:r>
          </w:p>
          <w:p w14:paraId="5FED1728" w14:textId="77777777" w:rsidR="00ED49BB" w:rsidRDefault="00ED49BB" w:rsidP="00D4385C">
            <w:pPr>
              <w:spacing w:after="0" w:line="240" w:lineRule="auto"/>
              <w:rPr>
                <w:szCs w:val="24"/>
              </w:rPr>
            </w:pPr>
          </w:p>
          <w:p w14:paraId="3D5FCB9B" w14:textId="77777777" w:rsidR="00A763FF" w:rsidRDefault="00A763FF" w:rsidP="00D4385C">
            <w:pPr>
              <w:spacing w:after="0" w:line="240" w:lineRule="auto"/>
              <w:rPr>
                <w:szCs w:val="24"/>
              </w:rPr>
            </w:pPr>
          </w:p>
          <w:p w14:paraId="1F12D7A5" w14:textId="77777777" w:rsidR="00A763FF" w:rsidRDefault="00A763FF" w:rsidP="00D4385C">
            <w:pPr>
              <w:spacing w:after="0" w:line="240" w:lineRule="auto"/>
              <w:rPr>
                <w:szCs w:val="24"/>
              </w:rPr>
            </w:pPr>
          </w:p>
          <w:p w14:paraId="30E7A2B8" w14:textId="77777777" w:rsidR="00A763FF" w:rsidRDefault="00A763FF" w:rsidP="00D4385C">
            <w:pPr>
              <w:spacing w:after="0" w:line="240" w:lineRule="auto"/>
              <w:rPr>
                <w:szCs w:val="24"/>
              </w:rPr>
            </w:pPr>
          </w:p>
          <w:p w14:paraId="415A3526" w14:textId="77777777" w:rsidR="00A763FF" w:rsidRDefault="00A763FF" w:rsidP="00D4385C">
            <w:pPr>
              <w:spacing w:after="0" w:line="240" w:lineRule="auto"/>
              <w:rPr>
                <w:szCs w:val="24"/>
              </w:rPr>
            </w:pPr>
          </w:p>
          <w:p w14:paraId="3CB5D782" w14:textId="77777777" w:rsidR="00A763FF" w:rsidRDefault="00A763FF" w:rsidP="00D4385C">
            <w:pPr>
              <w:spacing w:after="0" w:line="240" w:lineRule="auto"/>
              <w:rPr>
                <w:szCs w:val="24"/>
              </w:rPr>
            </w:pPr>
          </w:p>
          <w:p w14:paraId="271974DD" w14:textId="77777777" w:rsidR="00A763FF" w:rsidRPr="00ED49BB" w:rsidRDefault="00A763FF" w:rsidP="00D4385C">
            <w:pPr>
              <w:spacing w:after="0" w:line="240" w:lineRule="auto"/>
              <w:rPr>
                <w:szCs w:val="24"/>
              </w:rPr>
            </w:pPr>
          </w:p>
          <w:p w14:paraId="619321E9" w14:textId="3AE23551" w:rsidR="00075235" w:rsidRPr="00ED49BB" w:rsidRDefault="000645F3" w:rsidP="00D4385C">
            <w:pPr>
              <w:spacing w:after="0" w:line="240" w:lineRule="auto"/>
              <w:rPr>
                <w:szCs w:val="24"/>
              </w:rPr>
            </w:pPr>
            <w:r w:rsidRPr="00ED49BB">
              <w:rPr>
                <w:szCs w:val="24"/>
              </w:rPr>
              <w:t>Responses may include: “The diet of the loggerhead turtle includes sea grasses, crabs, shrimps, and shells,” or “The diet of the loggerhead turtle includes crabs,” or “Turtles eat shrimps.”</w:t>
            </w:r>
          </w:p>
          <w:p w14:paraId="6488D736" w14:textId="77777777" w:rsidR="00075235" w:rsidRPr="00ED49BB" w:rsidRDefault="00075235" w:rsidP="00D4385C">
            <w:pPr>
              <w:spacing w:after="0" w:line="240" w:lineRule="auto"/>
              <w:rPr>
                <w:szCs w:val="24"/>
              </w:rPr>
            </w:pPr>
          </w:p>
          <w:p w14:paraId="70B51E36" w14:textId="77777777" w:rsidR="004E5F76" w:rsidRPr="00ED49BB" w:rsidRDefault="004E5F76" w:rsidP="00D4385C">
            <w:pPr>
              <w:spacing w:after="0" w:line="240" w:lineRule="auto"/>
              <w:rPr>
                <w:szCs w:val="24"/>
              </w:rPr>
            </w:pPr>
            <w:r w:rsidRPr="00ED49BB">
              <w:rPr>
                <w:szCs w:val="24"/>
              </w:rPr>
              <w:t>Responses may include: “Loggerhead turtles and their relatives have a bony outer shell because it is like armor that protects them,” or “Loggerheads turtles have a shell that protects them,” or “Turtles have a shell to protect.”</w:t>
            </w:r>
          </w:p>
          <w:p w14:paraId="29A8BDE7" w14:textId="77777777" w:rsidR="00075235" w:rsidRPr="00ED49BB" w:rsidRDefault="00075235" w:rsidP="00D4385C">
            <w:pPr>
              <w:spacing w:after="0" w:line="240" w:lineRule="auto"/>
              <w:rPr>
                <w:szCs w:val="24"/>
              </w:rPr>
            </w:pPr>
          </w:p>
          <w:p w14:paraId="498A01E3" w14:textId="77777777" w:rsidR="00075235" w:rsidRPr="00ED49BB" w:rsidRDefault="00075235" w:rsidP="00D4385C">
            <w:pPr>
              <w:spacing w:after="0" w:line="240" w:lineRule="auto"/>
              <w:rPr>
                <w:szCs w:val="24"/>
              </w:rPr>
            </w:pPr>
          </w:p>
          <w:p w14:paraId="4E77396E" w14:textId="77777777" w:rsidR="004B0326" w:rsidRPr="00ED49BB" w:rsidRDefault="004B0326" w:rsidP="00D4385C">
            <w:pPr>
              <w:spacing w:after="0" w:line="240" w:lineRule="auto"/>
              <w:rPr>
                <w:szCs w:val="24"/>
              </w:rPr>
            </w:pPr>
            <w:r w:rsidRPr="00ED49BB">
              <w:rPr>
                <w:szCs w:val="24"/>
              </w:rPr>
              <w:t>Responses may include: “Loggerhead turtles migrate to the seashore to mate and lay their eggs,” or “Loggerhead turtles migrate to lay their eggs,” or “Turtles lay eggs.”</w:t>
            </w:r>
          </w:p>
          <w:p w14:paraId="4EE3143E" w14:textId="77777777" w:rsidR="004B0326" w:rsidRPr="00ED49BB" w:rsidRDefault="004B0326" w:rsidP="00D4385C">
            <w:pPr>
              <w:spacing w:after="0" w:line="240" w:lineRule="auto"/>
              <w:rPr>
                <w:szCs w:val="24"/>
              </w:rPr>
            </w:pPr>
          </w:p>
          <w:p w14:paraId="788C5BD9" w14:textId="77777777" w:rsidR="004B0326" w:rsidRPr="00ED49BB" w:rsidRDefault="004B0326" w:rsidP="00D4385C">
            <w:pPr>
              <w:spacing w:after="0" w:line="240" w:lineRule="auto"/>
              <w:rPr>
                <w:szCs w:val="24"/>
              </w:rPr>
            </w:pPr>
          </w:p>
          <w:p w14:paraId="3BAC7F0E" w14:textId="77777777" w:rsidR="004B0326" w:rsidRPr="00ED49BB" w:rsidRDefault="004B0326" w:rsidP="00D4385C">
            <w:pPr>
              <w:spacing w:after="0" w:line="240" w:lineRule="auto"/>
              <w:rPr>
                <w:szCs w:val="24"/>
              </w:rPr>
            </w:pPr>
          </w:p>
          <w:p w14:paraId="059D4F37" w14:textId="77777777" w:rsidR="00E92179" w:rsidRDefault="00E92179" w:rsidP="00D4385C">
            <w:pPr>
              <w:spacing w:after="0" w:line="240" w:lineRule="auto"/>
              <w:rPr>
                <w:szCs w:val="24"/>
              </w:rPr>
            </w:pPr>
          </w:p>
          <w:p w14:paraId="6393133A" w14:textId="77777777" w:rsidR="00B40DE1" w:rsidRPr="00ED49BB" w:rsidRDefault="00F34BA3" w:rsidP="00D4385C">
            <w:pPr>
              <w:spacing w:after="0" w:line="240" w:lineRule="auto"/>
              <w:rPr>
                <w:szCs w:val="24"/>
              </w:rPr>
            </w:pPr>
            <w:r w:rsidRPr="00ED49BB">
              <w:rPr>
                <w:szCs w:val="24"/>
              </w:rPr>
              <w:t>Responses may include: “A mother turtle lays about 100 eggs in a bucket-sized pit in the sand.”</w:t>
            </w:r>
            <w:r w:rsidR="0099601D" w:rsidRPr="00ED49BB">
              <w:rPr>
                <w:szCs w:val="24"/>
              </w:rPr>
              <w:t>or “A mother turtle lays about 100 eggs in a pit that she digs with her flippers.”</w:t>
            </w:r>
          </w:p>
          <w:p w14:paraId="1C557B6D" w14:textId="77777777" w:rsidR="00B40DE1" w:rsidRPr="00ED49BB" w:rsidRDefault="00B40DE1" w:rsidP="00D4385C">
            <w:pPr>
              <w:spacing w:after="0" w:line="240" w:lineRule="auto"/>
              <w:rPr>
                <w:szCs w:val="24"/>
              </w:rPr>
            </w:pPr>
          </w:p>
          <w:p w14:paraId="166CD8E5" w14:textId="77777777" w:rsidR="00075235" w:rsidRPr="00ED49BB" w:rsidRDefault="00075235" w:rsidP="00D4385C">
            <w:pPr>
              <w:spacing w:after="0" w:line="240" w:lineRule="auto"/>
              <w:rPr>
                <w:szCs w:val="24"/>
              </w:rPr>
            </w:pPr>
          </w:p>
          <w:p w14:paraId="68C989ED" w14:textId="77777777" w:rsidR="00F34BA3" w:rsidRPr="00ED49BB" w:rsidRDefault="00F34BA3" w:rsidP="00D4385C">
            <w:pPr>
              <w:spacing w:after="0" w:line="240" w:lineRule="auto"/>
              <w:rPr>
                <w:szCs w:val="24"/>
              </w:rPr>
            </w:pPr>
          </w:p>
          <w:p w14:paraId="16BD46E8" w14:textId="77777777" w:rsidR="004B0326" w:rsidRPr="00ED49BB" w:rsidRDefault="004B0326" w:rsidP="00D4385C">
            <w:pPr>
              <w:spacing w:after="0" w:line="240" w:lineRule="auto"/>
              <w:rPr>
                <w:szCs w:val="24"/>
              </w:rPr>
            </w:pPr>
            <w:r w:rsidRPr="00ED49BB">
              <w:rPr>
                <w:szCs w:val="24"/>
              </w:rPr>
              <w:t>Responses may include: “One predator that threatens turtle eggs is the lizard,” or “One predator is the lizard.”</w:t>
            </w:r>
          </w:p>
          <w:p w14:paraId="5836B6D4" w14:textId="77777777" w:rsidR="004B0326" w:rsidRPr="00ED49BB" w:rsidRDefault="004B0326" w:rsidP="00D4385C">
            <w:pPr>
              <w:spacing w:after="0" w:line="240" w:lineRule="auto"/>
              <w:rPr>
                <w:szCs w:val="24"/>
              </w:rPr>
            </w:pPr>
          </w:p>
          <w:p w14:paraId="4610CBB1" w14:textId="5453EAD4" w:rsidR="004B0326" w:rsidRPr="00ED49BB" w:rsidRDefault="00087112" w:rsidP="00D4385C">
            <w:pPr>
              <w:spacing w:after="0" w:line="240" w:lineRule="auto"/>
              <w:rPr>
                <w:szCs w:val="24"/>
              </w:rPr>
            </w:pPr>
            <w:r>
              <w:rPr>
                <w:szCs w:val="24"/>
              </w:rPr>
              <w:t xml:space="preserve">Responses may include: </w:t>
            </w:r>
            <w:r w:rsidR="00BD7DD4">
              <w:rPr>
                <w:szCs w:val="24"/>
              </w:rPr>
              <w:t>“One</w:t>
            </w:r>
            <w:r>
              <w:rPr>
                <w:szCs w:val="24"/>
              </w:rPr>
              <w:t xml:space="preserve"> predator that threatens turtle eggs is </w:t>
            </w:r>
            <w:r w:rsidR="00F56ACE">
              <w:rPr>
                <w:szCs w:val="24"/>
              </w:rPr>
              <w:t>the</w:t>
            </w:r>
            <w:r w:rsidR="00A763FF">
              <w:rPr>
                <w:szCs w:val="24"/>
              </w:rPr>
              <w:t xml:space="preserve"> </w:t>
            </w:r>
            <w:r w:rsidR="00BD7DD4">
              <w:rPr>
                <w:szCs w:val="24"/>
              </w:rPr>
              <w:t>(</w:t>
            </w:r>
            <w:r w:rsidR="00F56ACE">
              <w:rPr>
                <w:szCs w:val="24"/>
              </w:rPr>
              <w:t>raccoon</w:t>
            </w:r>
            <w:r w:rsidR="00BD7DD4">
              <w:rPr>
                <w:szCs w:val="24"/>
              </w:rPr>
              <w:t>, lizard)</w:t>
            </w:r>
            <w:r w:rsidR="00F56ACE">
              <w:rPr>
                <w:szCs w:val="24"/>
              </w:rPr>
              <w:t>. “</w:t>
            </w:r>
          </w:p>
          <w:p w14:paraId="41E52573" w14:textId="77777777" w:rsidR="00E92179" w:rsidRDefault="00E92179" w:rsidP="00D4385C">
            <w:pPr>
              <w:spacing w:after="0" w:line="240" w:lineRule="auto"/>
              <w:rPr>
                <w:szCs w:val="24"/>
              </w:rPr>
            </w:pPr>
          </w:p>
          <w:p w14:paraId="0EDA790F" w14:textId="77777777" w:rsidR="00E92179" w:rsidRDefault="00E92179" w:rsidP="00D4385C">
            <w:pPr>
              <w:spacing w:after="0" w:line="240" w:lineRule="auto"/>
              <w:rPr>
                <w:szCs w:val="24"/>
              </w:rPr>
            </w:pPr>
          </w:p>
          <w:p w14:paraId="62E406B7" w14:textId="77777777" w:rsidR="00E92179" w:rsidRDefault="00E92179" w:rsidP="00D4385C">
            <w:pPr>
              <w:spacing w:after="0" w:line="240" w:lineRule="auto"/>
              <w:rPr>
                <w:szCs w:val="24"/>
              </w:rPr>
            </w:pPr>
          </w:p>
          <w:p w14:paraId="41930C07" w14:textId="44EE9DFA" w:rsidR="006058E6" w:rsidRPr="00ED49BB" w:rsidRDefault="006058E6" w:rsidP="00D4385C">
            <w:pPr>
              <w:spacing w:after="0" w:line="240" w:lineRule="auto"/>
              <w:rPr>
                <w:szCs w:val="24"/>
              </w:rPr>
            </w:pPr>
            <w:r w:rsidRPr="00ED49BB">
              <w:rPr>
                <w:szCs w:val="24"/>
              </w:rPr>
              <w:t>Responses may include: “The mother turtle returns to the sea because she cannot survive long on land,” or “The mother turtle returns to the sea.”</w:t>
            </w:r>
          </w:p>
          <w:p w14:paraId="41412D8D" w14:textId="77777777" w:rsidR="006058E6" w:rsidRDefault="006058E6" w:rsidP="00D4385C">
            <w:pPr>
              <w:spacing w:after="0" w:line="240" w:lineRule="auto"/>
              <w:rPr>
                <w:szCs w:val="24"/>
              </w:rPr>
            </w:pPr>
          </w:p>
          <w:p w14:paraId="1B075A62" w14:textId="77777777" w:rsidR="00A763FF" w:rsidRPr="00ED49BB" w:rsidRDefault="00A763FF" w:rsidP="00D4385C">
            <w:pPr>
              <w:spacing w:after="0" w:line="240" w:lineRule="auto"/>
              <w:rPr>
                <w:szCs w:val="24"/>
              </w:rPr>
            </w:pPr>
          </w:p>
          <w:p w14:paraId="0A964516" w14:textId="112F64E7" w:rsidR="00E92179" w:rsidRDefault="006058E6" w:rsidP="00D4385C">
            <w:pPr>
              <w:spacing w:after="0" w:line="240" w:lineRule="auto"/>
              <w:rPr>
                <w:szCs w:val="24"/>
              </w:rPr>
            </w:pPr>
            <w:r w:rsidRPr="00ED49BB">
              <w:rPr>
                <w:szCs w:val="24"/>
              </w:rPr>
              <w:t>Responses may include: “After two months, the eggs hatch. Next, baby turtles scurry down to the water,” or “The eggs hatch. Next, baby turtles scurry down to t</w:t>
            </w:r>
            <w:r w:rsidR="00E92179">
              <w:rPr>
                <w:szCs w:val="24"/>
              </w:rPr>
              <w:t>he water.</w:t>
            </w:r>
          </w:p>
          <w:p w14:paraId="623EA6AA" w14:textId="77777777" w:rsidR="00E92179" w:rsidRDefault="00E92179" w:rsidP="00D4385C">
            <w:pPr>
              <w:spacing w:after="0" w:line="240" w:lineRule="auto"/>
              <w:rPr>
                <w:szCs w:val="24"/>
              </w:rPr>
            </w:pPr>
          </w:p>
          <w:p w14:paraId="188CC32B" w14:textId="77777777" w:rsidR="00E92179" w:rsidRDefault="00E92179" w:rsidP="00D4385C">
            <w:pPr>
              <w:spacing w:after="0" w:line="240" w:lineRule="auto"/>
              <w:rPr>
                <w:szCs w:val="24"/>
              </w:rPr>
            </w:pPr>
          </w:p>
          <w:p w14:paraId="4BE4A879" w14:textId="77777777" w:rsidR="00BD7DD4" w:rsidRDefault="00BD7DD4" w:rsidP="00D4385C">
            <w:pPr>
              <w:spacing w:after="0" w:line="240" w:lineRule="auto"/>
              <w:rPr>
                <w:szCs w:val="24"/>
              </w:rPr>
            </w:pPr>
          </w:p>
          <w:p w14:paraId="1E2010D6" w14:textId="77777777" w:rsidR="00BD7DD4" w:rsidRDefault="00BD7DD4" w:rsidP="00D4385C">
            <w:pPr>
              <w:spacing w:after="0" w:line="240" w:lineRule="auto"/>
              <w:rPr>
                <w:szCs w:val="24"/>
              </w:rPr>
            </w:pPr>
          </w:p>
          <w:p w14:paraId="035F0382" w14:textId="77777777" w:rsidR="006058E6" w:rsidRPr="00ED49BB" w:rsidRDefault="006058E6" w:rsidP="00D4385C">
            <w:pPr>
              <w:spacing w:after="0" w:line="240" w:lineRule="auto"/>
              <w:rPr>
                <w:szCs w:val="24"/>
              </w:rPr>
            </w:pPr>
            <w:r w:rsidRPr="00ED49BB">
              <w:rPr>
                <w:szCs w:val="24"/>
              </w:rPr>
              <w:t>Responses may include: “The loggerhead turtle’s enemies are sharks which eat them and humans who make things out of their shells, catch them in nets,” or “The loggerhead turtle’s enemies are sharks and humans.”</w:t>
            </w:r>
          </w:p>
          <w:p w14:paraId="03F64943" w14:textId="77777777" w:rsidR="00E92179" w:rsidRDefault="00E92179" w:rsidP="00D4385C">
            <w:pPr>
              <w:spacing w:after="0" w:line="240" w:lineRule="auto"/>
              <w:rPr>
                <w:szCs w:val="24"/>
              </w:rPr>
            </w:pPr>
          </w:p>
          <w:p w14:paraId="37C7345C" w14:textId="77777777" w:rsidR="00E92179" w:rsidRDefault="00E92179" w:rsidP="00D4385C">
            <w:pPr>
              <w:spacing w:after="0" w:line="240" w:lineRule="auto"/>
              <w:rPr>
                <w:szCs w:val="24"/>
              </w:rPr>
            </w:pPr>
          </w:p>
          <w:p w14:paraId="544FC289" w14:textId="673A46AF" w:rsidR="007E2899" w:rsidRPr="00ED49BB" w:rsidRDefault="00F34BA3" w:rsidP="00D4385C">
            <w:pPr>
              <w:spacing w:after="0" w:line="240" w:lineRule="auto"/>
              <w:rPr>
                <w:szCs w:val="24"/>
              </w:rPr>
            </w:pPr>
            <w:r w:rsidRPr="00ED49BB">
              <w:rPr>
                <w:szCs w:val="24"/>
              </w:rPr>
              <w:t xml:space="preserve">Responses may include: </w:t>
            </w:r>
            <w:r w:rsidR="00925079" w:rsidRPr="00ED49BB">
              <w:rPr>
                <w:szCs w:val="24"/>
              </w:rPr>
              <w:t>“Conservationists</w:t>
            </w:r>
            <w:r w:rsidRPr="00ED49BB">
              <w:rPr>
                <w:szCs w:val="24"/>
              </w:rPr>
              <w:t xml:space="preserve"> are people like Jiro-San and Taro because they cleaned the beach to help protect the turtles.</w:t>
            </w:r>
          </w:p>
          <w:p w14:paraId="5AF72255" w14:textId="77777777" w:rsidR="006419A3" w:rsidRPr="00ED49BB" w:rsidRDefault="006419A3" w:rsidP="005B6C42">
            <w:pPr>
              <w:spacing w:after="0" w:line="240" w:lineRule="auto"/>
              <w:rPr>
                <w:sz w:val="24"/>
                <w:szCs w:val="24"/>
              </w:rPr>
            </w:pPr>
          </w:p>
          <w:p w14:paraId="55ECF06B" w14:textId="77777777" w:rsidR="004A0642" w:rsidRPr="00ED49BB" w:rsidRDefault="004A0642" w:rsidP="005B6C42">
            <w:pPr>
              <w:spacing w:after="0" w:line="240" w:lineRule="auto"/>
              <w:rPr>
                <w:sz w:val="24"/>
                <w:szCs w:val="24"/>
              </w:rPr>
            </w:pPr>
          </w:p>
        </w:tc>
      </w:tr>
    </w:tbl>
    <w:p w14:paraId="174AACC6" w14:textId="77777777" w:rsidR="00ED49BB" w:rsidRDefault="00ED49BB" w:rsidP="001034D9">
      <w:pPr>
        <w:spacing w:after="0" w:line="360" w:lineRule="auto"/>
        <w:rPr>
          <w:rFonts w:asciiTheme="minorHAnsi" w:hAnsiTheme="minorHAnsi" w:cstheme="minorHAnsi"/>
          <w:sz w:val="32"/>
          <w:szCs w:val="32"/>
          <w:u w:val="single"/>
        </w:rPr>
      </w:pPr>
    </w:p>
    <w:p w14:paraId="0662667A" w14:textId="77777777" w:rsidR="00286F6B" w:rsidRPr="009536A4" w:rsidRDefault="004A0642" w:rsidP="001034D9">
      <w:pPr>
        <w:spacing w:after="0" w:line="36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t>FINAL DAY WITH THE BOOK</w:t>
      </w:r>
      <w:r w:rsidR="00AD0170" w:rsidRPr="009536A4">
        <w:rPr>
          <w:rFonts w:asciiTheme="minorHAnsi" w:hAnsiTheme="minorHAnsi" w:cstheme="minorHAnsi"/>
          <w:sz w:val="32"/>
          <w:szCs w:val="32"/>
          <w:u w:val="single"/>
        </w:rPr>
        <w:t xml:space="preserve"> - </w:t>
      </w:r>
      <w:r w:rsidR="00172736" w:rsidRPr="009536A4">
        <w:rPr>
          <w:rFonts w:asciiTheme="minorHAnsi" w:hAnsiTheme="minorHAnsi" w:cstheme="minorHAnsi"/>
          <w:sz w:val="32"/>
          <w:szCs w:val="32"/>
          <w:u w:val="single"/>
        </w:rPr>
        <w:t xml:space="preserve">Culminating </w:t>
      </w:r>
      <w:r w:rsidR="00144A4B" w:rsidRPr="009536A4">
        <w:rPr>
          <w:rFonts w:asciiTheme="minorHAnsi" w:hAnsiTheme="minorHAnsi" w:cstheme="minorHAnsi"/>
          <w:sz w:val="32"/>
          <w:szCs w:val="32"/>
          <w:u w:val="single"/>
        </w:rPr>
        <w:t>Task</w:t>
      </w:r>
    </w:p>
    <w:p w14:paraId="08020EF8" w14:textId="77777777" w:rsidR="00D96F8F" w:rsidRPr="00526D0D" w:rsidRDefault="00F8437F" w:rsidP="00D96F8F">
      <w:pPr>
        <w:pStyle w:val="ListParagraph"/>
        <w:numPr>
          <w:ilvl w:val="0"/>
          <w:numId w:val="6"/>
        </w:numPr>
        <w:spacing w:after="100" w:afterAutospacing="1" w:line="360" w:lineRule="auto"/>
        <w:rPr>
          <w:rFonts w:asciiTheme="minorHAnsi" w:hAnsiTheme="minorHAnsi" w:cstheme="minorHAnsi"/>
        </w:rPr>
      </w:pPr>
      <w:r w:rsidRPr="00F8437F">
        <w:rPr>
          <w:rFonts w:asciiTheme="minorHAnsi" w:hAnsiTheme="minorHAnsi" w:cstheme="minorHAnsi"/>
          <w:sz w:val="24"/>
          <w:szCs w:val="24"/>
        </w:rPr>
        <w:t>Using pictures and connecting words (transition words), the students sequentially retell the egg-laying and hatching events.</w:t>
      </w:r>
    </w:p>
    <w:p w14:paraId="7AA1B032" w14:textId="27F15A70" w:rsidR="00BD7DD4" w:rsidRPr="00BD7DD4" w:rsidRDefault="00526D0D" w:rsidP="00BD7DD4">
      <w:pPr>
        <w:pStyle w:val="ListParagraph"/>
        <w:spacing w:after="100" w:afterAutospacing="1" w:line="360" w:lineRule="auto"/>
        <w:ind w:left="360"/>
        <w:rPr>
          <w:rFonts w:asciiTheme="minorHAnsi" w:hAnsiTheme="minorHAnsi" w:cstheme="minorHAnsi"/>
          <w:sz w:val="24"/>
          <w:szCs w:val="24"/>
        </w:rPr>
      </w:pPr>
      <w:r>
        <w:rPr>
          <w:rFonts w:asciiTheme="minorHAnsi" w:hAnsiTheme="minorHAnsi" w:cstheme="minorHAnsi"/>
          <w:sz w:val="24"/>
          <w:szCs w:val="24"/>
        </w:rPr>
        <w:t xml:space="preserve">Student: </w:t>
      </w:r>
    </w:p>
    <w:tbl>
      <w:tblPr>
        <w:tblStyle w:val="TableGrid"/>
        <w:tblpPr w:leftFromText="180" w:rightFromText="180" w:vertAnchor="text" w:tblpY="1"/>
        <w:tblOverlap w:val="never"/>
        <w:tblW w:w="0" w:type="auto"/>
        <w:tblInd w:w="360" w:type="dxa"/>
        <w:tblLook w:val="04A0" w:firstRow="1" w:lastRow="0" w:firstColumn="1" w:lastColumn="0" w:noHBand="0" w:noVBand="1"/>
      </w:tblPr>
      <w:tblGrid>
        <w:gridCol w:w="4298"/>
        <w:gridCol w:w="4264"/>
        <w:gridCol w:w="4254"/>
      </w:tblGrid>
      <w:tr w:rsidR="00BF7B5B" w14:paraId="5C8CFDD8" w14:textId="77777777" w:rsidTr="00BF7B5B">
        <w:tc>
          <w:tcPr>
            <w:tcW w:w="4392" w:type="dxa"/>
          </w:tcPr>
          <w:p w14:paraId="1C946A94" w14:textId="77777777" w:rsidR="00BF7B5B" w:rsidRDefault="00BF7B5B"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rPr>
              <w:t>Beginning:</w:t>
            </w:r>
          </w:p>
          <w:p w14:paraId="04C96EB6" w14:textId="77777777" w:rsidR="00BF7B5B" w:rsidRDefault="00AD359D" w:rsidP="00BF7B5B">
            <w:pPr>
              <w:pStyle w:val="ListParagraph"/>
              <w:spacing w:after="100" w:afterAutospacing="1" w:line="360" w:lineRule="auto"/>
              <w:ind w:left="0"/>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20069FD2" wp14:editId="392E113C">
                      <wp:simplePos x="0" y="0"/>
                      <wp:positionH relativeFrom="column">
                        <wp:posOffset>5702300</wp:posOffset>
                      </wp:positionH>
                      <wp:positionV relativeFrom="paragraph">
                        <wp:posOffset>101600</wp:posOffset>
                      </wp:positionV>
                      <wp:extent cx="1949450" cy="685800"/>
                      <wp:effectExtent l="0" t="0" r="12700" b="1905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6FD59C" w14:textId="77777777" w:rsidR="00F453E3" w:rsidRDefault="00F453E3" w:rsidP="00F453E3">
                                  <w:pPr>
                                    <w:jc w:val="center"/>
                                  </w:pPr>
                                  <w:r w:rsidRPr="00F453E3">
                                    <w:rPr>
                                      <w:noProof/>
                                    </w:rPr>
                                    <w:drawing>
                                      <wp:inline distT="0" distB="0" distL="0" distR="0" wp14:anchorId="174CA9F9" wp14:editId="73216243">
                                        <wp:extent cx="813916" cy="81391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730" cy="814730"/>
                                                </a:xfrm>
                                                <a:prstGeom prst="rect">
                                                  <a:avLst/>
                                                </a:prstGeom>
                                                <a:noFill/>
                                                <a:ln>
                                                  <a:noFill/>
                                                </a:ln>
                                              </pic:spPr>
                                            </pic:pic>
                                          </a:graphicData>
                                        </a:graphic>
                                      </wp:inline>
                                    </w:drawing>
                                  </w:r>
                                  <w:r>
                                    <w:rPr>
                                      <w:noProof/>
                                    </w:rPr>
                                    <w:drawing>
                                      <wp:inline distT="0" distB="0" distL="0" distR="0" wp14:anchorId="62C39601" wp14:editId="045E9356">
                                        <wp:extent cx="2743200" cy="2743200"/>
                                        <wp:effectExtent l="0" t="0" r="0" b="0"/>
                                        <wp:docPr id="23" name="Picture 23" descr="C:\Users\awarren\AppData\Local\Microsoft\Windows\Temporary Internet Files\Content.IE5\PX9WJ4N5\MC9004380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arren\AppData\Local\Microsoft\Windows\Temporary Internet Files\Content.IE5\PX9WJ4N5\MC90043804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449pt;margin-top:8pt;width:153.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" fillcolor="white [3201]" strokeweight=".5pt">
                      <v:path arrowok="t"/>
                      <v:textbox>
                        <w:txbxContent>
                          <w:p w14:paraId="336FD59C" w14:textId="77777777" w:rsidR="00F453E3" w:rsidRDefault="00F453E3" w:rsidP="00F453E3">
                            <w:pPr>
                              <w:jc w:val="center"/>
                            </w:pPr>
                            <w:r w:rsidRPr="00F453E3">
                              <w:rPr>
                                <w:noProof/>
                              </w:rPr>
                              <w:drawing>
                                <wp:inline distT="0" distB="0" distL="0" distR="0" wp14:anchorId="174CA9F9" wp14:editId="73216243">
                                  <wp:extent cx="813916" cy="81391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730" cy="814730"/>
                                          </a:xfrm>
                                          <a:prstGeom prst="rect">
                                            <a:avLst/>
                                          </a:prstGeom>
                                          <a:noFill/>
                                          <a:ln>
                                            <a:noFill/>
                                          </a:ln>
                                        </pic:spPr>
                                      </pic:pic>
                                    </a:graphicData>
                                  </a:graphic>
                                </wp:inline>
                              </w:drawing>
                            </w:r>
                            <w:r>
                              <w:rPr>
                                <w:noProof/>
                              </w:rPr>
                              <w:drawing>
                                <wp:inline distT="0" distB="0" distL="0" distR="0" wp14:anchorId="62C39601" wp14:editId="045E9356">
                                  <wp:extent cx="2743200" cy="2743200"/>
                                  <wp:effectExtent l="0" t="0" r="0" b="0"/>
                                  <wp:docPr id="23" name="Picture 23" descr="C:\Users\awarren\AppData\Local\Microsoft\Windows\Temporary Internet Files\Content.IE5\PX9WJ4N5\MC9004380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arren\AppData\Local\Microsoft\Windows\Temporary Internet Files\Content.IE5\PX9WJ4N5\MC90043804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3757EB63" wp14:editId="42EDFE78">
                      <wp:simplePos x="0" y="0"/>
                      <wp:positionH relativeFrom="column">
                        <wp:posOffset>5734050</wp:posOffset>
                      </wp:positionH>
                      <wp:positionV relativeFrom="paragraph">
                        <wp:posOffset>895350</wp:posOffset>
                      </wp:positionV>
                      <wp:extent cx="1981200" cy="660400"/>
                      <wp:effectExtent l="0" t="0" r="19050" b="2540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93ED4" w14:textId="77777777" w:rsidR="00BF7B5B" w:rsidRDefault="00BF7B5B">
                                  <w:r>
                                    <w:t xml:space="preserve">The turtles come </w:t>
                                  </w:r>
                                  <w:r w:rsidR="005C1C08">
                                    <w:t xml:space="preserve">to the beach </w:t>
                                  </w:r>
                                  <w:r>
                                    <w:t>and lay their eggs.  The eggs hatch baby turtles.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451.5pt;margin-top:70.5pt;width:156pt;height: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" fillcolor="white [3201]" strokeweight=".5pt">
                      <v:path arrowok="t"/>
                      <v:textbox>
                        <w:txbxContent>
                          <w:p w14:paraId="35793ED4" w14:textId="77777777" w:rsidR="00BF7B5B" w:rsidRDefault="00BF7B5B">
                            <w:r>
                              <w:t xml:space="preserve">The turtles come </w:t>
                            </w:r>
                            <w:r w:rsidR="005C1C08">
                              <w:t xml:space="preserve">to the beach </w:t>
                            </w:r>
                            <w:r>
                              <w:t>and lay their eggs.  The eggs hatch baby turtles.</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3F4822B4" wp14:editId="4D681673">
                      <wp:simplePos x="0" y="0"/>
                      <wp:positionH relativeFrom="column">
                        <wp:posOffset>3327400</wp:posOffset>
                      </wp:positionH>
                      <wp:positionV relativeFrom="paragraph">
                        <wp:posOffset>165100</wp:posOffset>
                      </wp:positionV>
                      <wp:extent cx="1670050" cy="781050"/>
                      <wp:effectExtent l="0" t="0" r="25400" b="1905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3120DF" w14:textId="77777777" w:rsidR="00BF7B5B" w:rsidRDefault="00BF7B5B">
                                  <w:r>
                                    <w:rPr>
                                      <w:noProof/>
                                    </w:rPr>
                                    <w:drawing>
                                      <wp:inline distT="0" distB="0" distL="0" distR="0" wp14:anchorId="3B46FE18" wp14:editId="2D8EACDF">
                                        <wp:extent cx="1489377" cy="819040"/>
                                        <wp:effectExtent l="0" t="0" r="0" b="635"/>
                                        <wp:docPr id="19" name="Picture 19" descr="C:\Users\awarren\AppData\Local\Microsoft\Windows\Temporary Internet Files\Content.IE5\Y8W01BWH\MP900422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ren\AppData\Local\Microsoft\Windows\Temporary Internet Files\Content.IE5\Y8W01BWH\MP90042299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9377" cy="819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28" type="#_x0000_t202" style="position:absolute;left:0;text-align:left;margin-left:262pt;margin-top:13pt;width:131.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" fillcolor="white [3201]" strokeweight=".5pt">
                      <v:path arrowok="t"/>
                      <v:textbox>
                        <w:txbxContent>
                          <w:p w14:paraId="573120DF" w14:textId="77777777" w:rsidR="00BF7B5B" w:rsidRDefault="00BF7B5B">
                            <w:r>
                              <w:rPr>
                                <w:noProof/>
                              </w:rPr>
                              <w:drawing>
                                <wp:inline distT="0" distB="0" distL="0" distR="0" wp14:anchorId="3B46FE18" wp14:editId="2D8EACDF">
                                  <wp:extent cx="1489377" cy="819040"/>
                                  <wp:effectExtent l="0" t="0" r="0" b="635"/>
                                  <wp:docPr id="19" name="Picture 19" descr="C:\Users\awarren\AppData\Local\Microsoft\Windows\Temporary Internet Files\Content.IE5\Y8W01BWH\MP900422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ren\AppData\Local\Microsoft\Windows\Temporary Internet Files\Content.IE5\Y8W01BWH\MP90042299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9377" cy="819040"/>
                                          </a:xfrm>
                                          <a:prstGeom prst="rect">
                                            <a:avLst/>
                                          </a:prstGeom>
                                          <a:noFill/>
                                          <a:ln>
                                            <a:noFill/>
                                          </a:ln>
                                        </pic:spPr>
                                      </pic:pic>
                                    </a:graphicData>
                                  </a:graphic>
                                </wp:inline>
                              </w:drawing>
                            </w:r>
                          </w:p>
                        </w:txbxContent>
                      </v:textbox>
                    </v:shape>
                  </w:pict>
                </mc:Fallback>
              </mc:AlternateContent>
            </w:r>
            <w:r w:rsidR="00BF7B5B">
              <w:rPr>
                <w:rFonts w:asciiTheme="minorHAnsi" w:hAnsiTheme="minorHAnsi" w:cstheme="minorHAnsi"/>
                <w:noProof/>
              </w:rPr>
              <w:drawing>
                <wp:inline distT="0" distB="0" distL="0" distR="0" wp14:anchorId="2D32296C" wp14:editId="786BE06F">
                  <wp:extent cx="1028700" cy="1028700"/>
                  <wp:effectExtent l="0" t="0" r="0" b="0"/>
                  <wp:docPr id="16" name="Picture 16" descr="C:\Users\awarren\AppData\Local\Microsoft\Windows\Temporary Internet Files\Content.IE5\LRASFKMK\MM90036529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rren\AppData\Local\Microsoft\Windows\Temporary Internet Files\Content.IE5\LRASFKMK\MM900365296[1].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3EA8DF69" w14:textId="77777777" w:rsidR="00BF7B5B" w:rsidRDefault="00AD359D"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D8DF81C" wp14:editId="2A7438B1">
                      <wp:simplePos x="0" y="0"/>
                      <wp:positionH relativeFrom="column">
                        <wp:posOffset>2908300</wp:posOffset>
                      </wp:positionH>
                      <wp:positionV relativeFrom="paragraph">
                        <wp:posOffset>41910</wp:posOffset>
                      </wp:positionV>
                      <wp:extent cx="2311400" cy="463550"/>
                      <wp:effectExtent l="0" t="0" r="12700" b="1270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92A95" w14:textId="77777777" w:rsidR="00BF7B5B" w:rsidRDefault="00BF7B5B">
                                  <w:r>
                                    <w:t>Jiro-San and Taro sweep the beach and wait for Jiro-San’s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229pt;margin-top:3.3pt;width:182pt;height: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" fillcolor="white [3201]" strokeweight=".5pt">
                      <v:path arrowok="t"/>
                      <v:textbox>
                        <w:txbxContent>
                          <w:p w14:paraId="76992A95" w14:textId="77777777" w:rsidR="00BF7B5B" w:rsidRDefault="00BF7B5B">
                            <w:proofErr w:type="spellStart"/>
                            <w:r>
                              <w:t>Jiro</w:t>
                            </w:r>
                            <w:proofErr w:type="spellEnd"/>
                            <w:r>
                              <w:t xml:space="preserve">-San and Taro sweep the beach and wait for </w:t>
                            </w:r>
                            <w:proofErr w:type="spellStart"/>
                            <w:r>
                              <w:t>Jiro</w:t>
                            </w:r>
                            <w:proofErr w:type="spellEnd"/>
                            <w:r>
                              <w:t>-San’s friends.</w:t>
                            </w:r>
                          </w:p>
                        </w:txbxContent>
                      </v:textbox>
                    </v:shape>
                  </w:pict>
                </mc:Fallback>
              </mc:AlternateContent>
            </w:r>
            <w:r w:rsidR="00BF7B5B">
              <w:rPr>
                <w:rFonts w:asciiTheme="minorHAnsi" w:hAnsiTheme="minorHAnsi" w:cstheme="minorHAnsi"/>
              </w:rPr>
              <w:t>Jiro-San and Taro play at the beach and discover interesting things under water.</w:t>
            </w:r>
          </w:p>
        </w:tc>
        <w:tc>
          <w:tcPr>
            <w:tcW w:w="4392" w:type="dxa"/>
          </w:tcPr>
          <w:p w14:paraId="6F8F87D3" w14:textId="77777777" w:rsidR="00BF7B5B" w:rsidRDefault="003C7DBE"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rPr>
              <w:t>Middle:</w:t>
            </w:r>
          </w:p>
        </w:tc>
        <w:tc>
          <w:tcPr>
            <w:tcW w:w="4392" w:type="dxa"/>
          </w:tcPr>
          <w:p w14:paraId="705A8AD5" w14:textId="77777777" w:rsidR="00BF7B5B" w:rsidRDefault="003C7DBE"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rPr>
              <w:t>End:</w:t>
            </w:r>
          </w:p>
        </w:tc>
      </w:tr>
    </w:tbl>
    <w:p w14:paraId="4C37EC81" w14:textId="342D090A" w:rsidR="00ED49BB" w:rsidRPr="00E524F7" w:rsidRDefault="00ED49BB" w:rsidP="00E524F7">
      <w:pPr>
        <w:spacing w:after="100" w:afterAutospacing="1" w:line="360" w:lineRule="auto"/>
        <w:rPr>
          <w:rFonts w:asciiTheme="minorHAnsi" w:hAnsiTheme="minorHAnsi" w:cstheme="minorHAnsi"/>
        </w:rPr>
      </w:pPr>
    </w:p>
    <w:p w14:paraId="117ABA37" w14:textId="77777777" w:rsidR="00E524F7" w:rsidRDefault="00E524F7">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1878F02D" w14:textId="4311807B" w:rsidR="00382069" w:rsidRPr="00E524F7" w:rsidRDefault="00AD359D" w:rsidP="00E524F7">
      <w:pPr>
        <w:spacing w:after="0" w:afterAutospacing="1" w:line="360" w:lineRule="auto"/>
        <w:rPr>
          <w:rFonts w:asciiTheme="minorHAnsi" w:hAnsiTheme="minorHAnsi" w:cstheme="minorHAnsi"/>
          <w:sz w:val="32"/>
          <w:szCs w:val="32"/>
          <w:u w:val="single"/>
        </w:rPr>
      </w:pPr>
      <w:r>
        <w:rPr>
          <w:noProof/>
          <w:sz w:val="32"/>
          <w:szCs w:val="32"/>
          <w:u w:val="single"/>
        </w:rPr>
        <w:lastRenderedPageBreak/>
        <mc:AlternateContent>
          <mc:Choice Requires="wps">
            <w:drawing>
              <wp:anchor distT="0" distB="0" distL="114300" distR="114300" simplePos="0" relativeHeight="251678720" behindDoc="0" locked="0" layoutInCell="1" allowOverlap="1" wp14:anchorId="47AFB511" wp14:editId="06225493">
                <wp:simplePos x="0" y="0"/>
                <wp:positionH relativeFrom="column">
                  <wp:posOffset>1175385</wp:posOffset>
                </wp:positionH>
                <wp:positionV relativeFrom="paragraph">
                  <wp:posOffset>643255</wp:posOffset>
                </wp:positionV>
                <wp:extent cx="5797550" cy="3234690"/>
                <wp:effectExtent l="0" t="0" r="1270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323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4BFF4" w14:textId="77777777" w:rsidR="00AB0D17" w:rsidRPr="00AB0D17" w:rsidRDefault="00CD2BA7" w:rsidP="00AB0D17">
                            <w:pPr>
                              <w:shd w:val="clear" w:color="auto" w:fill="F1F1F1"/>
                              <w:rPr>
                                <w:rFonts w:ascii="Arial" w:hAnsi="Arial" w:cs="Arial"/>
                                <w:color w:val="222222"/>
                                <w:sz w:val="24"/>
                                <w:szCs w:val="24"/>
                              </w:rPr>
                            </w:pPr>
                            <w:r>
                              <w:rPr>
                                <w:noProof/>
                              </w:rPr>
                              <w:drawing>
                                <wp:inline distT="0" distB="0" distL="0" distR="0" wp14:anchorId="558AABCB" wp14:editId="43ED8135">
                                  <wp:extent cx="1661496" cy="1886414"/>
                                  <wp:effectExtent l="0" t="0" r="0" b="0"/>
                                  <wp:docPr id="312" name="Picture 312" descr="C:\Users\awarren\AppData\Local\Microsoft\Windows\Temporary Internet Files\Content.IE5\PX9WJ4N5\MC900383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rren\AppData\Local\Microsoft\Windows\Temporary Internet Files\Content.IE5\PX9WJ4N5\MC900383390[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083" cy="1888216"/>
                                          </a:xfrm>
                                          <a:prstGeom prst="rect">
                                            <a:avLst/>
                                          </a:prstGeom>
                                          <a:noFill/>
                                          <a:ln>
                                            <a:noFill/>
                                          </a:ln>
                                        </pic:spPr>
                                      </pic:pic>
                                    </a:graphicData>
                                  </a:graphic>
                                </wp:inline>
                              </w:drawing>
                            </w:r>
                            <w:r w:rsidR="00C84524">
                              <w:rPr>
                                <w:noProof/>
                              </w:rPr>
                              <w:t xml:space="preserve">      </w:t>
                            </w:r>
                            <w:r w:rsidR="00C84524" w:rsidRPr="00C84524">
                              <w:rPr>
                                <w:noProof/>
                              </w:rPr>
                              <w:drawing>
                                <wp:inline distT="0" distB="0" distL="0" distR="0" wp14:anchorId="0982AEC4" wp14:editId="757746E1">
                                  <wp:extent cx="1060102" cy="1230060"/>
                                  <wp:effectExtent l="0" t="0" r="6985" b="825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2033" cy="1232300"/>
                                          </a:xfrm>
                                          <a:prstGeom prst="rect">
                                            <a:avLst/>
                                          </a:prstGeom>
                                          <a:noFill/>
                                          <a:ln>
                                            <a:noFill/>
                                          </a:ln>
                                        </pic:spPr>
                                      </pic:pic>
                                    </a:graphicData>
                                  </a:graphic>
                                </wp:inline>
                              </w:drawing>
                            </w:r>
                            <w:r w:rsidR="00C84524">
                              <w:rPr>
                                <w:noProof/>
                              </w:rPr>
                              <w:t xml:space="preserve">    </w:t>
                            </w:r>
                            <w:r w:rsidR="00AB0D17" w:rsidRPr="00AB0D17">
                              <w:rPr>
                                <w:rFonts w:ascii="Arial" w:hAnsi="Arial" w:cs="Arial"/>
                                <w:noProof/>
                                <w:color w:val="0000FF"/>
                                <w:sz w:val="24"/>
                                <w:szCs w:val="24"/>
                              </w:rPr>
                              <w:drawing>
                                <wp:inline distT="0" distB="0" distL="0" distR="0" wp14:anchorId="7BE70FFC" wp14:editId="6A5D2643">
                                  <wp:extent cx="1974936" cy="1731189"/>
                                  <wp:effectExtent l="0" t="0" r="6350" b="2540"/>
                                  <wp:docPr id="338" name="Picture 338" descr="https://encrypted-tbn3.gstatic.com/images?q=tbn:ANd9GcRADYnDX9u-oAKH1gr7OMSnhycjvkr1EubbaQRBXF6xCGULJFehu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ADYnDX9u-oAKH1gr7OMSnhycjvkr1EubbaQRBXF6xCGULJFehuQ">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7289" cy="1733252"/>
                                          </a:xfrm>
                                          <a:prstGeom prst="rect">
                                            <a:avLst/>
                                          </a:prstGeom>
                                          <a:noFill/>
                                          <a:ln>
                                            <a:noFill/>
                                          </a:ln>
                                        </pic:spPr>
                                      </pic:pic>
                                    </a:graphicData>
                                  </a:graphic>
                                </wp:inline>
                              </w:drawing>
                            </w:r>
                          </w:p>
                          <w:p w14:paraId="1D04BFD8" w14:textId="77777777" w:rsidR="00CD2BA7" w:rsidRDefault="00CD2BA7" w:rsidP="00C84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92.55pt;margin-top:50.65pt;width:456.5pt;height:25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" fillcolor="white [3201]" strokeweight=".5pt">
                <v:path arrowok="t"/>
                <v:textbox>
                  <w:txbxContent>
                    <w:p w14:paraId="3EC4BFF4" w14:textId="77777777" w:rsidR="00AB0D17" w:rsidRPr="00AB0D17" w:rsidRDefault="00CD2BA7" w:rsidP="00AB0D17">
                      <w:pPr>
                        <w:shd w:val="clear" w:color="auto" w:fill="F1F1F1"/>
                        <w:rPr>
                          <w:rFonts w:ascii="Arial" w:hAnsi="Arial" w:cs="Arial"/>
                          <w:color w:val="222222"/>
                          <w:sz w:val="24"/>
                          <w:szCs w:val="24"/>
                        </w:rPr>
                      </w:pPr>
                      <w:r>
                        <w:rPr>
                          <w:noProof/>
                        </w:rPr>
                        <w:drawing>
                          <wp:inline distT="0" distB="0" distL="0" distR="0" wp14:anchorId="558AABCB" wp14:editId="43ED8135">
                            <wp:extent cx="1661496" cy="1886414"/>
                            <wp:effectExtent l="0" t="0" r="0" b="0"/>
                            <wp:docPr id="312" name="Picture 312" descr="C:\Users\awarren\AppData\Local\Microsoft\Windows\Temporary Internet Files\Content.IE5\PX9WJ4N5\MC900383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rren\AppData\Local\Microsoft\Windows\Temporary Internet Files\Content.IE5\PX9WJ4N5\MC90038339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3083" cy="1888216"/>
                                    </a:xfrm>
                                    <a:prstGeom prst="rect">
                                      <a:avLst/>
                                    </a:prstGeom>
                                    <a:noFill/>
                                    <a:ln>
                                      <a:noFill/>
                                    </a:ln>
                                  </pic:spPr>
                                </pic:pic>
                              </a:graphicData>
                            </a:graphic>
                          </wp:inline>
                        </w:drawing>
                      </w:r>
                      <w:r w:rsidR="00C84524">
                        <w:rPr>
                          <w:noProof/>
                        </w:rPr>
                        <w:t xml:space="preserve">      </w:t>
                      </w:r>
                      <w:r w:rsidR="00C84524" w:rsidRPr="00C84524">
                        <w:rPr>
                          <w:noProof/>
                        </w:rPr>
                        <w:drawing>
                          <wp:inline distT="0" distB="0" distL="0" distR="0" wp14:anchorId="0982AEC4" wp14:editId="757746E1">
                            <wp:extent cx="1060102" cy="1230060"/>
                            <wp:effectExtent l="0" t="0" r="6985" b="825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2033" cy="1232300"/>
                                    </a:xfrm>
                                    <a:prstGeom prst="rect">
                                      <a:avLst/>
                                    </a:prstGeom>
                                    <a:noFill/>
                                    <a:ln>
                                      <a:noFill/>
                                    </a:ln>
                                  </pic:spPr>
                                </pic:pic>
                              </a:graphicData>
                            </a:graphic>
                          </wp:inline>
                        </w:drawing>
                      </w:r>
                      <w:r w:rsidR="00C84524">
                        <w:rPr>
                          <w:noProof/>
                        </w:rPr>
                        <w:t xml:space="preserve">    </w:t>
                      </w:r>
                      <w:r w:rsidR="00AB0D17" w:rsidRPr="00AB0D17">
                        <w:rPr>
                          <w:rFonts w:ascii="Arial" w:hAnsi="Arial" w:cs="Arial"/>
                          <w:noProof/>
                          <w:color w:val="0000FF"/>
                          <w:sz w:val="24"/>
                          <w:szCs w:val="24"/>
                        </w:rPr>
                        <w:drawing>
                          <wp:inline distT="0" distB="0" distL="0" distR="0" wp14:anchorId="7BE70FFC" wp14:editId="6A5D2643">
                            <wp:extent cx="1974936" cy="1731189"/>
                            <wp:effectExtent l="0" t="0" r="6350" b="2540"/>
                            <wp:docPr id="338" name="Picture 338" descr="https://encrypted-tbn3.gstatic.com/images?q=tbn:ANd9GcRADYnDX9u-oAKH1gr7OMSnhycjvkr1EubbaQRBXF6xCGULJFehu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ADYnDX9u-oAKH1gr7OMSnhycjvkr1EubbaQRBXF6xCGULJFehuQ">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7289" cy="1733252"/>
                                    </a:xfrm>
                                    <a:prstGeom prst="rect">
                                      <a:avLst/>
                                    </a:prstGeom>
                                    <a:noFill/>
                                    <a:ln>
                                      <a:noFill/>
                                    </a:ln>
                                  </pic:spPr>
                                </pic:pic>
                              </a:graphicData>
                            </a:graphic>
                          </wp:inline>
                        </w:drawing>
                      </w:r>
                    </w:p>
                    <w:p w14:paraId="1D04BFD8" w14:textId="77777777" w:rsidR="00CD2BA7" w:rsidRDefault="00CD2BA7" w:rsidP="00C84524"/>
                  </w:txbxContent>
                </v:textbox>
              </v:shape>
            </w:pict>
          </mc:Fallback>
        </mc:AlternateContent>
      </w:r>
      <w:r w:rsidR="00F8437F" w:rsidRPr="00E524F7">
        <w:rPr>
          <w:rFonts w:asciiTheme="minorHAnsi" w:hAnsiTheme="minorHAnsi" w:cstheme="minorHAnsi"/>
          <w:sz w:val="24"/>
          <w:szCs w:val="24"/>
        </w:rPr>
        <w:t xml:space="preserve">Students explain how people help turtles and how their actions may harm turtles. Students </w:t>
      </w:r>
      <w:r w:rsidR="00382069" w:rsidRPr="00E524F7">
        <w:rPr>
          <w:rFonts w:asciiTheme="minorHAnsi" w:hAnsiTheme="minorHAnsi" w:cstheme="minorHAnsi"/>
          <w:sz w:val="24"/>
          <w:szCs w:val="24"/>
        </w:rPr>
        <w:t>sketch, write and discuss</w:t>
      </w:r>
      <w:r w:rsidR="00F8437F" w:rsidRPr="00E524F7">
        <w:rPr>
          <w:rFonts w:asciiTheme="minorHAnsi" w:hAnsiTheme="minorHAnsi" w:cstheme="minorHAnsi"/>
          <w:sz w:val="24"/>
          <w:szCs w:val="24"/>
        </w:rPr>
        <w:t xml:space="preserve"> one positive impact and one negative impact using evidence from the text.</w:t>
      </w:r>
    </w:p>
    <w:p w14:paraId="72A2A39E" w14:textId="77777777" w:rsidR="0004236C" w:rsidRDefault="0004236C" w:rsidP="00382069">
      <w:pPr>
        <w:spacing w:after="0" w:afterAutospacing="1" w:line="360" w:lineRule="auto"/>
        <w:rPr>
          <w:rFonts w:asciiTheme="minorHAnsi" w:hAnsiTheme="minorHAnsi" w:cstheme="minorHAnsi"/>
          <w:sz w:val="32"/>
          <w:szCs w:val="32"/>
          <w:u w:val="single"/>
        </w:rPr>
      </w:pPr>
    </w:p>
    <w:p w14:paraId="646BEA38" w14:textId="77777777" w:rsidR="00AB0D17" w:rsidRPr="00AB0D17" w:rsidRDefault="00AB0D17" w:rsidP="00AB0D17">
      <w:pPr>
        <w:shd w:val="clear" w:color="auto" w:fill="F1F1F1"/>
        <w:spacing w:after="180" w:line="240" w:lineRule="auto"/>
        <w:rPr>
          <w:rFonts w:ascii="Arial" w:hAnsi="Arial" w:cs="Arial"/>
          <w:color w:val="222222"/>
          <w:sz w:val="24"/>
          <w:szCs w:val="24"/>
        </w:rPr>
      </w:pPr>
    </w:p>
    <w:p w14:paraId="03AD8DFE" w14:textId="77777777" w:rsidR="00BD7DD4" w:rsidRDefault="00BD7DD4" w:rsidP="00382069">
      <w:pPr>
        <w:spacing w:after="0" w:afterAutospacing="1" w:line="360" w:lineRule="auto"/>
        <w:rPr>
          <w:rFonts w:asciiTheme="minorHAnsi" w:hAnsiTheme="minorHAnsi" w:cstheme="minorHAnsi"/>
          <w:sz w:val="32"/>
          <w:szCs w:val="32"/>
          <w:u w:val="single"/>
        </w:rPr>
      </w:pPr>
    </w:p>
    <w:p w14:paraId="77A825F5" w14:textId="7127404B" w:rsidR="00ED49BB" w:rsidRDefault="00AD359D" w:rsidP="00382069">
      <w:pPr>
        <w:spacing w:after="0" w:afterAutospacing="1" w:line="360" w:lineRule="auto"/>
        <w:rPr>
          <w:rFonts w:asciiTheme="minorHAnsi" w:hAnsiTheme="minorHAnsi" w:cstheme="minorHAnsi"/>
          <w:sz w:val="32"/>
          <w:szCs w:val="32"/>
          <w:u w:val="single"/>
        </w:rPr>
      </w:pPr>
      <w:r>
        <w:rPr>
          <w:rFonts w:asciiTheme="minorHAnsi" w:hAnsiTheme="minorHAnsi" w:cstheme="minorHAnsi"/>
          <w:noProof/>
          <w:sz w:val="32"/>
          <w:szCs w:val="32"/>
          <w:u w:val="single"/>
        </w:rPr>
        <mc:AlternateContent>
          <mc:Choice Requires="wps">
            <w:drawing>
              <wp:anchor distT="0" distB="0" distL="114300" distR="114300" simplePos="0" relativeHeight="251679744" behindDoc="0" locked="0" layoutInCell="1" allowOverlap="1" wp14:anchorId="4753BF9F" wp14:editId="72EB1BFD">
                <wp:simplePos x="0" y="0"/>
                <wp:positionH relativeFrom="column">
                  <wp:posOffset>1205865</wp:posOffset>
                </wp:positionH>
                <wp:positionV relativeFrom="paragraph">
                  <wp:posOffset>428625</wp:posOffset>
                </wp:positionV>
                <wp:extent cx="1958975" cy="884555"/>
                <wp:effectExtent l="0" t="0" r="22225" b="1079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5" cy="884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36958" w14:textId="77777777" w:rsidR="003C7DBE" w:rsidRDefault="003C7DBE">
                            <w:r>
                              <w:t xml:space="preserve">Raking the beach </w:t>
                            </w:r>
                            <w:r w:rsidR="00C84524">
                              <w:t>and picking up garbage is good because glass</w:t>
                            </w:r>
                            <w:r w:rsidR="00AB0D17">
                              <w:t xml:space="preserve"> and trash</w:t>
                            </w:r>
                            <w:r w:rsidR="00C84524">
                              <w:t xml:space="preserve"> won’t</w:t>
                            </w:r>
                            <w:r>
                              <w:t xml:space="preserve"> hurt the turtles.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1" type="#_x0000_t202" style="position:absolute;margin-left:94.95pt;margin-top:33.75pt;width:154.25pt;height:6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" fillcolor="white [3201]" strokeweight=".5pt">
                <v:path arrowok="t"/>
                <v:textbox>
                  <w:txbxContent>
                    <w:p w14:paraId="7A036958" w14:textId="77777777" w:rsidR="003C7DBE" w:rsidRDefault="003C7DBE">
                      <w:r>
                        <w:t xml:space="preserve">Raking the beach </w:t>
                      </w:r>
                      <w:r w:rsidR="00C84524">
                        <w:t>and picking up garbage is good because glass</w:t>
                      </w:r>
                      <w:r w:rsidR="00AB0D17">
                        <w:t xml:space="preserve"> and trash</w:t>
                      </w:r>
                      <w:r w:rsidR="00C84524">
                        <w:t xml:space="preserve"> won’t</w:t>
                      </w:r>
                      <w:r>
                        <w:t xml:space="preserve"> hurt the turtles.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09DA1F6" wp14:editId="7A5B2751">
                <wp:simplePos x="0" y="0"/>
                <wp:positionH relativeFrom="column">
                  <wp:posOffset>4250055</wp:posOffset>
                </wp:positionH>
                <wp:positionV relativeFrom="paragraph">
                  <wp:posOffset>431165</wp:posOffset>
                </wp:positionV>
                <wp:extent cx="2034540" cy="783590"/>
                <wp:effectExtent l="0" t="0" r="228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783590"/>
                        </a:xfrm>
                        <a:prstGeom prst="rect">
                          <a:avLst/>
                        </a:prstGeom>
                        <a:noFill/>
                        <a:ln w="6350">
                          <a:solidFill>
                            <a:prstClr val="black"/>
                          </a:solidFill>
                        </a:ln>
                        <a:effectLst/>
                      </wps:spPr>
                      <wps:txbx>
                        <w:txbxContent>
                          <w:p w14:paraId="7E73701B" w14:textId="77777777" w:rsidR="00C84524" w:rsidRPr="00C84524" w:rsidRDefault="00C84524" w:rsidP="00C84524">
                            <w:pPr>
                              <w:spacing w:after="0" w:afterAutospacing="1" w:line="360" w:lineRule="auto"/>
                              <w:rPr>
                                <w:rFonts w:cstheme="minorHAnsi"/>
                                <w:noProof/>
                              </w:rPr>
                            </w:pPr>
                            <w:r>
                              <w:rPr>
                                <w:rFonts w:cstheme="minorHAnsi"/>
                                <w:noProof/>
                              </w:rPr>
                              <w:t>When we litter our beaches turtles won’t come to lay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334.65pt;margin-top:33.95pt;width:160.2pt;height:6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" filled="f" strokeweight=".5pt">
                <v:path arrowok="t"/>
                <v:textbox>
                  <w:txbxContent>
                    <w:p w14:paraId="7E73701B" w14:textId="77777777" w:rsidR="00C84524" w:rsidRPr="00C84524" w:rsidRDefault="00C84524" w:rsidP="00C84524">
                      <w:pPr>
                        <w:spacing w:after="0" w:afterAutospacing="1" w:line="360" w:lineRule="auto"/>
                        <w:rPr>
                          <w:rFonts w:cstheme="minorHAnsi"/>
                          <w:noProof/>
                        </w:rPr>
                      </w:pPr>
                      <w:r>
                        <w:rPr>
                          <w:rFonts w:cstheme="minorHAnsi"/>
                          <w:noProof/>
                        </w:rPr>
                        <w:t>When we litter our beaches turtles won’t come to lay eggs.</w:t>
                      </w:r>
                    </w:p>
                  </w:txbxContent>
                </v:textbox>
              </v:shape>
            </w:pict>
          </mc:Fallback>
        </mc:AlternateContent>
      </w:r>
    </w:p>
    <w:p w14:paraId="28B7EAF8" w14:textId="77777777" w:rsidR="00E524F7" w:rsidRDefault="00E524F7">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br w:type="page"/>
      </w:r>
    </w:p>
    <w:p w14:paraId="08C51720" w14:textId="2C46870E" w:rsidR="00AD0170" w:rsidRPr="00382069" w:rsidRDefault="003C6FC2" w:rsidP="00382069">
      <w:pPr>
        <w:spacing w:after="0" w:afterAutospacing="1" w:line="360" w:lineRule="auto"/>
        <w:rPr>
          <w:rFonts w:asciiTheme="minorHAnsi" w:hAnsiTheme="minorHAnsi" w:cstheme="minorHAnsi"/>
          <w:sz w:val="32"/>
          <w:szCs w:val="32"/>
          <w:u w:val="single"/>
        </w:rPr>
      </w:pPr>
      <w:r>
        <w:rPr>
          <w:rFonts w:asciiTheme="minorHAnsi" w:hAnsiTheme="minorHAnsi" w:cstheme="minorHAnsi"/>
          <w:sz w:val="32"/>
          <w:szCs w:val="32"/>
          <w:u w:val="single"/>
        </w:rPr>
        <w:t>Vocabulary</w:t>
      </w:r>
    </w:p>
    <w:tbl>
      <w:tblPr>
        <w:tblStyle w:val="TableGrid2"/>
        <w:tblW w:w="0" w:type="auto"/>
        <w:tblLook w:val="04A0" w:firstRow="1" w:lastRow="0" w:firstColumn="1" w:lastColumn="0" w:noHBand="0" w:noVBand="1"/>
      </w:tblPr>
      <w:tblGrid>
        <w:gridCol w:w="6228"/>
        <w:gridCol w:w="6210"/>
      </w:tblGrid>
      <w:tr w:rsidR="000C1F21" w:rsidRPr="009536A4" w14:paraId="22239271" w14:textId="77777777">
        <w:trPr>
          <w:trHeight w:val="377"/>
        </w:trPr>
        <w:tc>
          <w:tcPr>
            <w:tcW w:w="6228" w:type="dxa"/>
          </w:tcPr>
          <w:p w14:paraId="0C14E87E" w14:textId="77777777" w:rsidR="004C493C" w:rsidRPr="009536A4" w:rsidRDefault="000C1F21" w:rsidP="000C1F21">
            <w:pPr>
              <w:spacing w:after="0" w:line="240" w:lineRule="auto"/>
              <w:jc w:val="center"/>
              <w:rPr>
                <w:b/>
                <w:sz w:val="24"/>
              </w:rPr>
            </w:pPr>
            <w:r w:rsidRPr="009536A4">
              <w:rPr>
                <w:b/>
                <w:sz w:val="24"/>
              </w:rPr>
              <w:t>These words merit less time and attention</w:t>
            </w:r>
            <w:r w:rsidRPr="009536A4" w:rsidDel="000166A5">
              <w:rPr>
                <w:b/>
                <w:sz w:val="24"/>
              </w:rPr>
              <w:t xml:space="preserve"> </w:t>
            </w:r>
          </w:p>
          <w:p w14:paraId="1927D04A" w14:textId="77777777" w:rsidR="000C1F21" w:rsidRPr="009536A4" w:rsidRDefault="000C1F21" w:rsidP="000C1F21">
            <w:pPr>
              <w:spacing w:after="0" w:line="240" w:lineRule="auto"/>
              <w:jc w:val="center"/>
              <w:rPr>
                <w:sz w:val="20"/>
              </w:rPr>
            </w:pPr>
            <w:r w:rsidRPr="009536A4">
              <w:rPr>
                <w:sz w:val="20"/>
              </w:rPr>
              <w:t>(They are concrete</w:t>
            </w:r>
            <w:r w:rsidR="00135757" w:rsidRPr="009536A4">
              <w:rPr>
                <w:sz w:val="20"/>
              </w:rPr>
              <w:t xml:space="preserve"> and easy to explain,</w:t>
            </w:r>
            <w:r w:rsidRPr="009536A4">
              <w:rPr>
                <w:sz w:val="20"/>
              </w:rPr>
              <w:t xml:space="preserve"> or describe events/</w:t>
            </w:r>
          </w:p>
          <w:p w14:paraId="276E684C" w14:textId="77777777" w:rsidR="000C1F21" w:rsidRPr="009536A4" w:rsidRDefault="000C1F21" w:rsidP="000C1F21">
            <w:pPr>
              <w:spacing w:after="0" w:line="240" w:lineRule="auto"/>
              <w:jc w:val="center"/>
            </w:pPr>
            <w:r w:rsidRPr="009536A4">
              <w:rPr>
                <w:sz w:val="20"/>
              </w:rPr>
              <w:t xml:space="preserve">processes/ideas/concepts/experiences that are familiar to </w:t>
            </w:r>
            <w:r w:rsidR="004C493C" w:rsidRPr="009536A4">
              <w:rPr>
                <w:sz w:val="20"/>
              </w:rPr>
              <w:t xml:space="preserve">your </w:t>
            </w:r>
            <w:r w:rsidRPr="009536A4">
              <w:rPr>
                <w:sz w:val="20"/>
              </w:rPr>
              <w:t>students )</w:t>
            </w:r>
            <w:r w:rsidRPr="009536A4">
              <w:rPr>
                <w:color w:val="1F497D"/>
              </w:rPr>
              <w:t xml:space="preserve"> </w:t>
            </w:r>
          </w:p>
        </w:tc>
        <w:tc>
          <w:tcPr>
            <w:tcW w:w="6210" w:type="dxa"/>
          </w:tcPr>
          <w:p w14:paraId="51A3F50A" w14:textId="77777777" w:rsidR="000C1F21" w:rsidRPr="009536A4" w:rsidRDefault="000C1F21" w:rsidP="000C1F21">
            <w:pPr>
              <w:spacing w:after="0" w:line="240" w:lineRule="auto"/>
              <w:jc w:val="center"/>
              <w:rPr>
                <w:b/>
                <w:sz w:val="24"/>
              </w:rPr>
            </w:pPr>
            <w:r w:rsidRPr="009536A4">
              <w:rPr>
                <w:b/>
                <w:sz w:val="24"/>
              </w:rPr>
              <w:t>These words merit more time and attention</w:t>
            </w:r>
          </w:p>
          <w:p w14:paraId="19FC5AC6" w14:textId="77777777" w:rsidR="000C1F21" w:rsidRPr="009536A4" w:rsidRDefault="000C1F21" w:rsidP="000C1F21">
            <w:pPr>
              <w:spacing w:after="0" w:line="240" w:lineRule="auto"/>
              <w:jc w:val="center"/>
              <w:rPr>
                <w:sz w:val="20"/>
              </w:rPr>
            </w:pPr>
            <w:r w:rsidRPr="009536A4">
              <w:rPr>
                <w:sz w:val="20"/>
              </w:rPr>
              <w:t xml:space="preserve">(They are abstract, have multiple meanings, and/or are a part </w:t>
            </w:r>
          </w:p>
          <w:p w14:paraId="0133251E" w14:textId="77777777" w:rsidR="000C1F21" w:rsidRPr="009536A4" w:rsidRDefault="000C1F21" w:rsidP="000C1F21">
            <w:pPr>
              <w:spacing w:after="0" w:line="240" w:lineRule="auto"/>
              <w:jc w:val="center"/>
              <w:rPr>
                <w:sz w:val="20"/>
              </w:rPr>
            </w:pPr>
            <w:r w:rsidRPr="009536A4">
              <w:rPr>
                <w:sz w:val="20"/>
              </w:rPr>
              <w:t>of a</w:t>
            </w:r>
            <w:r w:rsidR="00F9689F" w:rsidRPr="009536A4">
              <w:rPr>
                <w:sz w:val="20"/>
              </w:rPr>
              <w:t xml:space="preserve"> large </w:t>
            </w:r>
            <w:r w:rsidRPr="009536A4">
              <w:rPr>
                <w:sz w:val="20"/>
              </w:rPr>
              <w:t>family</w:t>
            </w:r>
            <w:r w:rsidR="00F9689F" w:rsidRPr="009536A4">
              <w:rPr>
                <w:sz w:val="20"/>
              </w:rPr>
              <w:t xml:space="preserve"> of words with related meanings. These words are likely to describe events, ideas, processes or experiences that most of your student will be unfamiliar with</w:t>
            </w:r>
            <w:r w:rsidRPr="009536A4">
              <w:rPr>
                <w:sz w:val="20"/>
              </w:rPr>
              <w:t>)</w:t>
            </w:r>
          </w:p>
        </w:tc>
      </w:tr>
      <w:tr w:rsidR="000C1F21" w:rsidRPr="009536A4" w14:paraId="07D689D2" w14:textId="77777777">
        <w:trPr>
          <w:cantSplit/>
          <w:trHeight w:val="1907"/>
        </w:trPr>
        <w:tc>
          <w:tcPr>
            <w:tcW w:w="6228" w:type="dxa"/>
          </w:tcPr>
          <w:p w14:paraId="49B5C8C6" w14:textId="77777777" w:rsidR="000C1F21" w:rsidRPr="00E524F7" w:rsidRDefault="000C1F21" w:rsidP="000C1F21">
            <w:pPr>
              <w:spacing w:after="0" w:line="240" w:lineRule="auto"/>
              <w:rPr>
                <w:sz w:val="20"/>
              </w:rPr>
            </w:pPr>
            <w:r w:rsidRPr="00E524F7">
              <w:rPr>
                <w:sz w:val="20"/>
              </w:rPr>
              <w:t xml:space="preserve">Page </w:t>
            </w:r>
            <w:r w:rsidR="00430854" w:rsidRPr="00E524F7">
              <w:rPr>
                <w:sz w:val="20"/>
              </w:rPr>
              <w:t>1 - rotten - decomposing or decaying</w:t>
            </w:r>
          </w:p>
          <w:p w14:paraId="5DE44375" w14:textId="77777777" w:rsidR="000C1F21" w:rsidRPr="00E524F7" w:rsidRDefault="000C1F21" w:rsidP="000C1F21">
            <w:pPr>
              <w:spacing w:after="0" w:line="240" w:lineRule="auto"/>
              <w:rPr>
                <w:sz w:val="20"/>
              </w:rPr>
            </w:pPr>
            <w:r w:rsidRPr="00E524F7">
              <w:rPr>
                <w:sz w:val="20"/>
              </w:rPr>
              <w:t xml:space="preserve">Page </w:t>
            </w:r>
            <w:r w:rsidR="00430854" w:rsidRPr="00E524F7">
              <w:rPr>
                <w:sz w:val="20"/>
              </w:rPr>
              <w:t>1 - seahorse - a fish with a grasping tail and long snout</w:t>
            </w:r>
          </w:p>
          <w:p w14:paraId="18FCDAD7" w14:textId="77777777" w:rsidR="000C1F21" w:rsidRPr="00E524F7" w:rsidRDefault="000C1F21" w:rsidP="000C1F21">
            <w:pPr>
              <w:spacing w:after="0" w:line="240" w:lineRule="auto"/>
              <w:rPr>
                <w:sz w:val="20"/>
              </w:rPr>
            </w:pPr>
            <w:r w:rsidRPr="00E524F7">
              <w:rPr>
                <w:sz w:val="20"/>
              </w:rPr>
              <w:t xml:space="preserve">Page </w:t>
            </w:r>
            <w:r w:rsidR="00430854" w:rsidRPr="00E524F7">
              <w:rPr>
                <w:sz w:val="20"/>
              </w:rPr>
              <w:t xml:space="preserve"> 1 - rock pool - a small pool of water left on the beach after the </w:t>
            </w:r>
            <w:r w:rsidR="00856E08" w:rsidRPr="00E524F7">
              <w:rPr>
                <w:sz w:val="20"/>
              </w:rPr>
              <w:t>wave flows back into the sea</w:t>
            </w:r>
          </w:p>
          <w:p w14:paraId="37641CD5" w14:textId="77777777" w:rsidR="00856E08" w:rsidRPr="00E524F7" w:rsidRDefault="00856E08" w:rsidP="000C1F21">
            <w:pPr>
              <w:spacing w:after="0" w:line="240" w:lineRule="auto"/>
              <w:rPr>
                <w:sz w:val="20"/>
              </w:rPr>
            </w:pPr>
            <w:r w:rsidRPr="00E524F7">
              <w:rPr>
                <w:sz w:val="20"/>
              </w:rPr>
              <w:t>Page 1 - crab - any crustacean having eyes on the short stalks and a short, broad, flat body</w:t>
            </w:r>
          </w:p>
          <w:p w14:paraId="16B2F019" w14:textId="77777777" w:rsidR="00741232" w:rsidRPr="00E524F7" w:rsidRDefault="00741232" w:rsidP="000C1F21">
            <w:pPr>
              <w:spacing w:after="0" w:line="240" w:lineRule="auto"/>
              <w:rPr>
                <w:sz w:val="20"/>
              </w:rPr>
            </w:pPr>
            <w:r w:rsidRPr="00E524F7">
              <w:rPr>
                <w:sz w:val="20"/>
              </w:rPr>
              <w:t>Page 1 - sponges - an aquatic, marine animal of the phylum Porifera having a porous structure and an internal skeleton</w:t>
            </w:r>
          </w:p>
          <w:p w14:paraId="69B1A4F4" w14:textId="77777777" w:rsidR="00741232" w:rsidRPr="00E524F7" w:rsidRDefault="00741232" w:rsidP="000C1F21">
            <w:pPr>
              <w:spacing w:after="0" w:line="240" w:lineRule="auto"/>
              <w:rPr>
                <w:sz w:val="20"/>
              </w:rPr>
            </w:pPr>
            <w:r w:rsidRPr="00E524F7">
              <w:rPr>
                <w:sz w:val="20"/>
              </w:rPr>
              <w:t>Page 7 - supper - the evening meal</w:t>
            </w:r>
          </w:p>
          <w:p w14:paraId="5F12157B" w14:textId="77777777" w:rsidR="00741232" w:rsidRPr="00E524F7" w:rsidRDefault="00741232" w:rsidP="000C1F21">
            <w:pPr>
              <w:spacing w:after="0" w:line="240" w:lineRule="auto"/>
              <w:rPr>
                <w:sz w:val="20"/>
              </w:rPr>
            </w:pPr>
            <w:r w:rsidRPr="00E524F7">
              <w:rPr>
                <w:sz w:val="20"/>
              </w:rPr>
              <w:t>Page 11 - amazement - great astonishment, wonder, or surprise</w:t>
            </w:r>
          </w:p>
          <w:p w14:paraId="53CEFEA7" w14:textId="77777777" w:rsidR="00741232" w:rsidRPr="00E524F7" w:rsidRDefault="00741232" w:rsidP="000C1F21">
            <w:pPr>
              <w:spacing w:after="0" w:line="240" w:lineRule="auto"/>
              <w:rPr>
                <w:sz w:val="20"/>
              </w:rPr>
            </w:pPr>
            <w:r w:rsidRPr="00E524F7">
              <w:rPr>
                <w:sz w:val="20"/>
              </w:rPr>
              <w:t>Page 11 - oar(s) - a long shaft with a blade at one end used for rowing</w:t>
            </w:r>
          </w:p>
          <w:p w14:paraId="470C26E2" w14:textId="77777777" w:rsidR="008F0030" w:rsidRPr="00E524F7" w:rsidRDefault="008F0030" w:rsidP="000C1F21">
            <w:pPr>
              <w:spacing w:after="0" w:line="240" w:lineRule="auto"/>
              <w:rPr>
                <w:sz w:val="20"/>
              </w:rPr>
            </w:pPr>
            <w:r w:rsidRPr="00E524F7">
              <w:rPr>
                <w:sz w:val="20"/>
              </w:rPr>
              <w:t>Page 11 - flicked - to move with a sudden jerk or stroke</w:t>
            </w:r>
          </w:p>
          <w:p w14:paraId="383C7A41" w14:textId="77777777" w:rsidR="00741232" w:rsidRPr="00E524F7" w:rsidRDefault="00741232" w:rsidP="000C1F21">
            <w:pPr>
              <w:spacing w:after="0" w:line="240" w:lineRule="auto"/>
              <w:rPr>
                <w:sz w:val="20"/>
              </w:rPr>
            </w:pPr>
            <w:r w:rsidRPr="00E524F7">
              <w:rPr>
                <w:sz w:val="20"/>
              </w:rPr>
              <w:t xml:space="preserve">Page 14 </w:t>
            </w:r>
            <w:r w:rsidR="009E54A2" w:rsidRPr="00E524F7">
              <w:rPr>
                <w:sz w:val="20"/>
              </w:rPr>
              <w:t>–</w:t>
            </w:r>
            <w:r w:rsidRPr="00E524F7">
              <w:rPr>
                <w:sz w:val="20"/>
              </w:rPr>
              <w:t xml:space="preserve"> </w:t>
            </w:r>
            <w:r w:rsidR="009E54A2" w:rsidRPr="00E524F7">
              <w:rPr>
                <w:sz w:val="20"/>
              </w:rPr>
              <w:t xml:space="preserve">snouts- </w:t>
            </w:r>
            <w:r w:rsidRPr="00E524F7">
              <w:rPr>
                <w:sz w:val="20"/>
              </w:rPr>
              <w:t>the part of an animal's head protruding forward and including the nose and jaws; muzzle</w:t>
            </w:r>
          </w:p>
          <w:p w14:paraId="032AD467" w14:textId="77777777" w:rsidR="008F0030" w:rsidRPr="00E524F7" w:rsidRDefault="008F0030" w:rsidP="000C1F21">
            <w:pPr>
              <w:spacing w:after="0" w:line="240" w:lineRule="auto"/>
              <w:rPr>
                <w:sz w:val="20"/>
              </w:rPr>
            </w:pPr>
            <w:r w:rsidRPr="00E524F7">
              <w:rPr>
                <w:sz w:val="20"/>
              </w:rPr>
              <w:t>Page 16 - cork - the outer bark of an oak used for making stoppers for bottles</w:t>
            </w:r>
          </w:p>
          <w:p w14:paraId="1D231D28" w14:textId="77777777" w:rsidR="00616499" w:rsidRPr="00E524F7" w:rsidRDefault="00616499" w:rsidP="000C1F21">
            <w:pPr>
              <w:spacing w:after="0" w:line="240" w:lineRule="auto"/>
              <w:rPr>
                <w:sz w:val="20"/>
              </w:rPr>
            </w:pPr>
            <w:r w:rsidRPr="00E524F7">
              <w:rPr>
                <w:sz w:val="20"/>
              </w:rPr>
              <w:t>Page 16 - bobbed - to move quickly up and down</w:t>
            </w:r>
          </w:p>
          <w:p w14:paraId="672241AD" w14:textId="77777777" w:rsidR="00616499" w:rsidRPr="00E524F7" w:rsidRDefault="00616499" w:rsidP="000C1F21">
            <w:pPr>
              <w:spacing w:after="0" w:line="240" w:lineRule="auto"/>
              <w:rPr>
                <w:sz w:val="20"/>
              </w:rPr>
            </w:pPr>
            <w:r w:rsidRPr="00E524F7">
              <w:rPr>
                <w:sz w:val="20"/>
              </w:rPr>
              <w:t>Page 16 - enormous - huge, immense</w:t>
            </w:r>
          </w:p>
          <w:p w14:paraId="283E78E5" w14:textId="77777777" w:rsidR="000C1F21" w:rsidRPr="00E524F7" w:rsidRDefault="008F0030" w:rsidP="000C1F21">
            <w:pPr>
              <w:spacing w:after="0" w:line="240" w:lineRule="auto"/>
              <w:rPr>
                <w:sz w:val="20"/>
              </w:rPr>
            </w:pPr>
            <w:r w:rsidRPr="00E524F7">
              <w:rPr>
                <w:sz w:val="20"/>
              </w:rPr>
              <w:t>Page 18 - scrambled - to climb or move quickly using one's hands and feet</w:t>
            </w:r>
          </w:p>
          <w:p w14:paraId="7FB0A402" w14:textId="77777777" w:rsidR="008F0030" w:rsidRPr="00E524F7" w:rsidRDefault="000550FF" w:rsidP="000C1F21">
            <w:pPr>
              <w:spacing w:after="0" w:line="240" w:lineRule="auto"/>
              <w:rPr>
                <w:sz w:val="20"/>
              </w:rPr>
            </w:pPr>
            <w:r w:rsidRPr="00E524F7">
              <w:rPr>
                <w:sz w:val="20"/>
              </w:rPr>
              <w:t>Page 18 - creamy-colo</w:t>
            </w:r>
            <w:r w:rsidR="008F0030" w:rsidRPr="00E524F7">
              <w:rPr>
                <w:sz w:val="20"/>
              </w:rPr>
              <w:t>red - having an off</w:t>
            </w:r>
            <w:r w:rsidR="00CE3FE8" w:rsidRPr="00E524F7">
              <w:rPr>
                <w:sz w:val="20"/>
              </w:rPr>
              <w:t>-white color</w:t>
            </w:r>
          </w:p>
          <w:p w14:paraId="3690D11F" w14:textId="77777777" w:rsidR="008F0030" w:rsidRPr="00E524F7" w:rsidRDefault="008F0030" w:rsidP="000C1F21">
            <w:pPr>
              <w:spacing w:after="0" w:line="240" w:lineRule="auto"/>
              <w:rPr>
                <w:sz w:val="20"/>
              </w:rPr>
            </w:pPr>
            <w:r w:rsidRPr="00E524F7">
              <w:rPr>
                <w:sz w:val="20"/>
              </w:rPr>
              <w:t>Page 22 - eager - keen or ardent in desire or feeling; enthusiastic</w:t>
            </w:r>
          </w:p>
          <w:p w14:paraId="6CB3576B" w14:textId="77777777" w:rsidR="008F0030" w:rsidRPr="00E524F7" w:rsidRDefault="008F0030" w:rsidP="000C1F21">
            <w:pPr>
              <w:spacing w:after="0" w:line="240" w:lineRule="auto"/>
              <w:rPr>
                <w:sz w:val="20"/>
              </w:rPr>
            </w:pPr>
            <w:r w:rsidRPr="00E524F7">
              <w:rPr>
                <w:sz w:val="20"/>
              </w:rPr>
              <w:t>Page 22 - rose (v) - to get up from a lying, sitting, or kneeling position</w:t>
            </w:r>
          </w:p>
          <w:p w14:paraId="372D96D0" w14:textId="77777777" w:rsidR="008F0030" w:rsidRPr="00E524F7" w:rsidRDefault="00CE3FE8" w:rsidP="000C1F21">
            <w:pPr>
              <w:spacing w:after="0" w:line="240" w:lineRule="auto"/>
              <w:rPr>
                <w:sz w:val="20"/>
              </w:rPr>
            </w:pPr>
            <w:r w:rsidRPr="00E524F7">
              <w:rPr>
                <w:sz w:val="20"/>
              </w:rPr>
              <w:t>Page 23 - scuttling - to run with quick, hasty steps; scurry</w:t>
            </w:r>
          </w:p>
          <w:p w14:paraId="6AFF759D" w14:textId="77777777" w:rsidR="00BC25FF" w:rsidRPr="00E524F7" w:rsidRDefault="00BC25FF" w:rsidP="000C1F21">
            <w:pPr>
              <w:spacing w:after="0" w:line="240" w:lineRule="auto"/>
              <w:rPr>
                <w:sz w:val="20"/>
              </w:rPr>
            </w:pPr>
            <w:r w:rsidRPr="00E524F7">
              <w:rPr>
                <w:sz w:val="20"/>
              </w:rPr>
              <w:t>Page 25 – loggerhead – a type of turtle; a large head</w:t>
            </w:r>
          </w:p>
          <w:p w14:paraId="654FEFE2" w14:textId="77777777" w:rsidR="00BC25FF" w:rsidRPr="00E524F7" w:rsidRDefault="00BC25FF" w:rsidP="000C1F21">
            <w:pPr>
              <w:spacing w:after="0" w:line="240" w:lineRule="auto"/>
              <w:rPr>
                <w:sz w:val="20"/>
              </w:rPr>
            </w:pPr>
            <w:r w:rsidRPr="00E524F7">
              <w:rPr>
                <w:sz w:val="20"/>
              </w:rPr>
              <w:t>Page 25 – terrapins – any type of aquatic turtle</w:t>
            </w:r>
          </w:p>
          <w:p w14:paraId="46B2A803" w14:textId="77777777" w:rsidR="00BC25FF" w:rsidRPr="00E524F7" w:rsidRDefault="00BC25FF" w:rsidP="000C1F21">
            <w:pPr>
              <w:spacing w:after="0" w:line="240" w:lineRule="auto"/>
              <w:rPr>
                <w:sz w:val="20"/>
              </w:rPr>
            </w:pPr>
            <w:r w:rsidRPr="00E524F7">
              <w:rPr>
                <w:sz w:val="20"/>
              </w:rPr>
              <w:t>Page 25  - armour – protective covering for the body</w:t>
            </w:r>
          </w:p>
          <w:p w14:paraId="4EE45F0B" w14:textId="77777777" w:rsidR="00BC25FF" w:rsidRPr="00E524F7" w:rsidRDefault="00BC25FF" w:rsidP="000C1F21">
            <w:pPr>
              <w:spacing w:after="0" w:line="240" w:lineRule="auto"/>
              <w:rPr>
                <w:sz w:val="20"/>
              </w:rPr>
            </w:pPr>
            <w:r w:rsidRPr="00E524F7">
              <w:rPr>
                <w:sz w:val="20"/>
              </w:rPr>
              <w:t>Page 25 – shallow – not deep</w:t>
            </w:r>
          </w:p>
          <w:p w14:paraId="2A1F0EAD" w14:textId="77777777" w:rsidR="00BC25FF" w:rsidRPr="00E524F7" w:rsidRDefault="00BC25FF" w:rsidP="000C1F21">
            <w:pPr>
              <w:spacing w:after="0" w:line="240" w:lineRule="auto"/>
              <w:rPr>
                <w:sz w:val="20"/>
              </w:rPr>
            </w:pPr>
            <w:r w:rsidRPr="00E524F7">
              <w:rPr>
                <w:sz w:val="20"/>
              </w:rPr>
              <w:t>Page 25 – scurry – to move in a brisk pace</w:t>
            </w:r>
          </w:p>
          <w:p w14:paraId="0482C8FC" w14:textId="77777777" w:rsidR="00962CC4" w:rsidRPr="009536A4" w:rsidRDefault="00962CC4" w:rsidP="000C1F21">
            <w:pPr>
              <w:spacing w:after="0" w:line="240" w:lineRule="auto"/>
            </w:pPr>
            <w:r w:rsidRPr="00E524F7">
              <w:rPr>
                <w:sz w:val="20"/>
              </w:rPr>
              <w:t>Page 25 – Conservationist – a person who works to protect the environment.</w:t>
            </w:r>
          </w:p>
        </w:tc>
        <w:tc>
          <w:tcPr>
            <w:tcW w:w="6210" w:type="dxa"/>
          </w:tcPr>
          <w:p w14:paraId="28651FA0" w14:textId="77777777" w:rsidR="000C1F21" w:rsidRPr="00E524F7" w:rsidRDefault="000C1F21" w:rsidP="000C1F21">
            <w:pPr>
              <w:spacing w:after="0" w:line="240" w:lineRule="auto"/>
              <w:rPr>
                <w:sz w:val="20"/>
              </w:rPr>
            </w:pPr>
          </w:p>
          <w:p w14:paraId="4A7AF9D1" w14:textId="77777777" w:rsidR="00AE67A9" w:rsidRPr="00E524F7" w:rsidRDefault="00AE67A9" w:rsidP="000C1F21">
            <w:pPr>
              <w:spacing w:after="0" w:line="240" w:lineRule="auto"/>
              <w:rPr>
                <w:sz w:val="20"/>
              </w:rPr>
            </w:pPr>
            <w:r w:rsidRPr="00E524F7">
              <w:rPr>
                <w:sz w:val="20"/>
              </w:rPr>
              <w:t xml:space="preserve">Page 2 - wise - possessed of or characterized by </w:t>
            </w:r>
          </w:p>
          <w:p w14:paraId="6ACEA5B5" w14:textId="77777777" w:rsidR="000C1F21" w:rsidRPr="00E524F7" w:rsidRDefault="00AE67A9" w:rsidP="000C1F21">
            <w:pPr>
              <w:spacing w:after="0" w:line="240" w:lineRule="auto"/>
              <w:rPr>
                <w:sz w:val="20"/>
              </w:rPr>
            </w:pPr>
            <w:r w:rsidRPr="00E524F7">
              <w:rPr>
                <w:sz w:val="20"/>
              </w:rPr>
              <w:t>scholarly knowledge or learning</w:t>
            </w:r>
          </w:p>
          <w:p w14:paraId="14B80858" w14:textId="77777777" w:rsidR="00AE67A9" w:rsidRPr="00E524F7" w:rsidRDefault="00AE67A9" w:rsidP="000C1F21">
            <w:pPr>
              <w:spacing w:after="0" w:line="240" w:lineRule="auto"/>
              <w:rPr>
                <w:sz w:val="20"/>
              </w:rPr>
            </w:pPr>
            <w:r w:rsidRPr="00E524F7">
              <w:rPr>
                <w:sz w:val="20"/>
              </w:rPr>
              <w:t xml:space="preserve">Page 4 - message - a communication containing some </w:t>
            </w:r>
            <w:r w:rsidR="00334F71" w:rsidRPr="00E524F7">
              <w:rPr>
                <w:sz w:val="20"/>
              </w:rPr>
              <w:t>information</w:t>
            </w:r>
          </w:p>
          <w:p w14:paraId="7324C78C" w14:textId="77777777" w:rsidR="00AE67A9" w:rsidRPr="00E524F7" w:rsidRDefault="00AE67A9" w:rsidP="000C1F21">
            <w:pPr>
              <w:spacing w:after="0" w:line="240" w:lineRule="auto"/>
              <w:rPr>
                <w:sz w:val="20"/>
              </w:rPr>
            </w:pPr>
            <w:r w:rsidRPr="00E524F7">
              <w:rPr>
                <w:sz w:val="20"/>
              </w:rPr>
              <w:t>Page 6 - rubbish - worthless, unwanted material that is thrown out; trash</w:t>
            </w:r>
          </w:p>
          <w:p w14:paraId="65082CCF" w14:textId="77777777" w:rsidR="00AE67A9" w:rsidRPr="00E524F7" w:rsidRDefault="00AE67A9" w:rsidP="000C1F21">
            <w:pPr>
              <w:spacing w:after="0" w:line="240" w:lineRule="auto"/>
              <w:rPr>
                <w:sz w:val="20"/>
              </w:rPr>
            </w:pPr>
            <w:r w:rsidRPr="00E524F7">
              <w:rPr>
                <w:sz w:val="20"/>
              </w:rPr>
              <w:t>Page 11 - patiently - bearing delay with fortitude and calm</w:t>
            </w:r>
          </w:p>
          <w:p w14:paraId="05ABF139" w14:textId="77777777" w:rsidR="00AE67A9" w:rsidRPr="00E524F7" w:rsidRDefault="00AE67A9" w:rsidP="000C1F21">
            <w:pPr>
              <w:spacing w:after="0" w:line="240" w:lineRule="auto"/>
              <w:rPr>
                <w:sz w:val="20"/>
              </w:rPr>
            </w:pPr>
            <w:r w:rsidRPr="00E524F7">
              <w:rPr>
                <w:sz w:val="20"/>
              </w:rPr>
              <w:t>Page 16 - shore - the land along the edge of a sea or lake</w:t>
            </w:r>
          </w:p>
          <w:p w14:paraId="3051BA07" w14:textId="77777777" w:rsidR="00AE67A9" w:rsidRPr="00E524F7" w:rsidRDefault="00AE67A9" w:rsidP="000C1F21">
            <w:pPr>
              <w:spacing w:after="0" w:line="240" w:lineRule="auto"/>
              <w:rPr>
                <w:sz w:val="20"/>
              </w:rPr>
            </w:pPr>
            <w:r w:rsidRPr="00E524F7">
              <w:rPr>
                <w:sz w:val="20"/>
              </w:rPr>
              <w:t>Page 18 - flippers - a broad, flat limb especially adapted for swimming</w:t>
            </w:r>
          </w:p>
          <w:p w14:paraId="4A5A595D" w14:textId="77777777" w:rsidR="00AE67A9" w:rsidRPr="00E524F7" w:rsidRDefault="00AE67A9" w:rsidP="000C1F21">
            <w:pPr>
              <w:spacing w:after="0" w:line="240" w:lineRule="auto"/>
              <w:rPr>
                <w:sz w:val="20"/>
              </w:rPr>
            </w:pPr>
            <w:r w:rsidRPr="00E524F7">
              <w:rPr>
                <w:sz w:val="20"/>
              </w:rPr>
              <w:t>Page 18 - flung - to throw, cast or hurl with force</w:t>
            </w:r>
          </w:p>
          <w:p w14:paraId="07230ED1" w14:textId="77777777" w:rsidR="00AE67A9" w:rsidRPr="00E524F7" w:rsidRDefault="00AE67A9" w:rsidP="000C1F21">
            <w:pPr>
              <w:spacing w:after="0" w:line="240" w:lineRule="auto"/>
              <w:rPr>
                <w:sz w:val="20"/>
              </w:rPr>
            </w:pPr>
            <w:r w:rsidRPr="00E524F7">
              <w:rPr>
                <w:sz w:val="20"/>
              </w:rPr>
              <w:t>Page 19 - litter - objects strewn or scattered about</w:t>
            </w:r>
          </w:p>
          <w:p w14:paraId="66FC2D15" w14:textId="77777777" w:rsidR="00AE67A9" w:rsidRPr="00E524F7" w:rsidRDefault="00AE67A9" w:rsidP="000C1F21">
            <w:pPr>
              <w:spacing w:after="0" w:line="240" w:lineRule="auto"/>
              <w:rPr>
                <w:sz w:val="20"/>
              </w:rPr>
            </w:pPr>
            <w:r w:rsidRPr="00E524F7">
              <w:rPr>
                <w:sz w:val="20"/>
              </w:rPr>
              <w:t>Page 19 - holiday-makers - vacationer</w:t>
            </w:r>
          </w:p>
          <w:p w14:paraId="735A7191" w14:textId="77777777" w:rsidR="00AE67A9" w:rsidRPr="00E524F7" w:rsidRDefault="00AE67A9" w:rsidP="000C1F21">
            <w:pPr>
              <w:spacing w:after="0" w:line="240" w:lineRule="auto"/>
              <w:rPr>
                <w:sz w:val="20"/>
              </w:rPr>
            </w:pPr>
            <w:r w:rsidRPr="00E524F7">
              <w:rPr>
                <w:sz w:val="20"/>
              </w:rPr>
              <w:t>Page 22 - dusk - the period of partial darkness between day and night</w:t>
            </w:r>
          </w:p>
          <w:p w14:paraId="6FC3B9F0" w14:textId="77777777" w:rsidR="000C1F21" w:rsidRPr="00E524F7" w:rsidRDefault="00AE67A9" w:rsidP="00AE67A9">
            <w:pPr>
              <w:spacing w:after="0" w:line="240" w:lineRule="auto"/>
              <w:rPr>
                <w:sz w:val="20"/>
              </w:rPr>
            </w:pPr>
            <w:r w:rsidRPr="00E524F7">
              <w:rPr>
                <w:sz w:val="20"/>
              </w:rPr>
              <w:t>Page 22 - hatched - to bring forth from the egg</w:t>
            </w:r>
          </w:p>
          <w:p w14:paraId="42C12C8A" w14:textId="77777777" w:rsidR="00BC25FF" w:rsidRPr="00E524F7" w:rsidRDefault="00BC25FF" w:rsidP="00AE67A9">
            <w:pPr>
              <w:spacing w:after="0" w:line="240" w:lineRule="auto"/>
              <w:rPr>
                <w:sz w:val="20"/>
              </w:rPr>
            </w:pPr>
            <w:r w:rsidRPr="00E524F7">
              <w:rPr>
                <w:sz w:val="20"/>
              </w:rPr>
              <w:t>Page 25 – migrate – to move from one place to another</w:t>
            </w:r>
          </w:p>
        </w:tc>
      </w:tr>
    </w:tbl>
    <w:p w14:paraId="4C71EF0B" w14:textId="77777777" w:rsidR="00070277" w:rsidRPr="009536A4" w:rsidRDefault="00070277" w:rsidP="00CA07EF">
      <w:pPr>
        <w:spacing w:after="0" w:line="360" w:lineRule="auto"/>
        <w:rPr>
          <w:rFonts w:asciiTheme="minorHAnsi" w:hAnsiTheme="minorHAnsi" w:cstheme="minorHAnsi"/>
          <w:sz w:val="32"/>
          <w:szCs w:val="32"/>
          <w:u w:val="single"/>
        </w:rPr>
      </w:pPr>
    </w:p>
    <w:p w14:paraId="49EC43D9" w14:textId="77777777" w:rsidR="00070277" w:rsidRPr="009536A4" w:rsidRDefault="00070277" w:rsidP="00CA07EF">
      <w:pPr>
        <w:spacing w:after="0" w:line="36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t>Fun Extension Activities for this book and other useful Resources</w:t>
      </w:r>
    </w:p>
    <w:p w14:paraId="07F3C748" w14:textId="77777777" w:rsidR="00070277" w:rsidRPr="00F8437F" w:rsidRDefault="002D53BC" w:rsidP="002D53BC">
      <w:pPr>
        <w:pStyle w:val="ListParagraph"/>
        <w:numPr>
          <w:ilvl w:val="0"/>
          <w:numId w:val="6"/>
        </w:numPr>
        <w:spacing w:after="0" w:line="360" w:lineRule="auto"/>
        <w:rPr>
          <w:rFonts w:asciiTheme="minorHAnsi" w:hAnsiTheme="minorHAnsi" w:cstheme="minorHAnsi"/>
          <w:u w:val="single"/>
        </w:rPr>
      </w:pPr>
      <w:r w:rsidRPr="00F8437F">
        <w:rPr>
          <w:rFonts w:asciiTheme="minorHAnsi" w:hAnsiTheme="minorHAnsi" w:cstheme="minorHAnsi"/>
        </w:rPr>
        <w:t xml:space="preserve">Given picture prompts and key words or phrases from the story, </w:t>
      </w:r>
      <w:r w:rsidR="00334F71" w:rsidRPr="00F8437F">
        <w:rPr>
          <w:rFonts w:asciiTheme="minorHAnsi" w:hAnsiTheme="minorHAnsi" w:cstheme="minorHAnsi"/>
        </w:rPr>
        <w:t>students retell</w:t>
      </w:r>
      <w:r w:rsidRPr="00F8437F">
        <w:rPr>
          <w:rFonts w:asciiTheme="minorHAnsi" w:hAnsiTheme="minorHAnsi" w:cstheme="minorHAnsi"/>
        </w:rPr>
        <w:t xml:space="preserve"> and act out the story.</w:t>
      </w:r>
    </w:p>
    <w:p w14:paraId="2E30DAC4" w14:textId="77777777" w:rsidR="00D4385C" w:rsidRPr="00F8437F" w:rsidRDefault="00D4385C" w:rsidP="00D4385C">
      <w:pPr>
        <w:pStyle w:val="ListParagraph"/>
        <w:numPr>
          <w:ilvl w:val="0"/>
          <w:numId w:val="6"/>
        </w:numPr>
        <w:spacing w:after="0" w:line="240" w:lineRule="auto"/>
      </w:pPr>
      <w:r w:rsidRPr="00F8437F">
        <w:t xml:space="preserve">After reading the story it would be beneficial for the students to watch a video of turtles laying their eggs and hatching. This would provide them with additional visual knowledge of this process. </w:t>
      </w:r>
    </w:p>
    <w:p w14:paraId="2345613B" w14:textId="77777777" w:rsidR="00D4385C" w:rsidRPr="00F8437F" w:rsidRDefault="00F8437F" w:rsidP="002D53BC">
      <w:pPr>
        <w:pStyle w:val="ListParagraph"/>
        <w:numPr>
          <w:ilvl w:val="0"/>
          <w:numId w:val="6"/>
        </w:numPr>
        <w:spacing w:after="0" w:line="360" w:lineRule="auto"/>
        <w:rPr>
          <w:rFonts w:asciiTheme="minorHAnsi" w:hAnsiTheme="minorHAnsi" w:cstheme="minorHAnsi"/>
          <w:sz w:val="32"/>
          <w:szCs w:val="32"/>
        </w:rPr>
      </w:pPr>
      <w:r w:rsidRPr="00F8437F">
        <w:rPr>
          <w:rFonts w:asciiTheme="minorHAnsi" w:hAnsiTheme="minorHAnsi" w:cstheme="minorHAnsi"/>
        </w:rPr>
        <w:t>S</w:t>
      </w:r>
      <w:r>
        <w:rPr>
          <w:rFonts w:asciiTheme="minorHAnsi" w:hAnsiTheme="minorHAnsi" w:cstheme="minorHAnsi"/>
        </w:rPr>
        <w:t>tudents s</w:t>
      </w:r>
      <w:r w:rsidRPr="00F8437F">
        <w:rPr>
          <w:rFonts w:asciiTheme="minorHAnsi" w:hAnsiTheme="minorHAnsi" w:cstheme="minorHAnsi"/>
        </w:rPr>
        <w:t>ket</w:t>
      </w:r>
      <w:r>
        <w:rPr>
          <w:rFonts w:asciiTheme="minorHAnsi" w:hAnsiTheme="minorHAnsi" w:cstheme="minorHAnsi"/>
        </w:rPr>
        <w:t>ch and write some of the things the turtles do when they come ashore.</w:t>
      </w:r>
    </w:p>
    <w:tbl>
      <w:tblPr>
        <w:tblStyle w:val="TableGrid"/>
        <w:tblW w:w="0" w:type="auto"/>
        <w:tblLook w:val="04A0" w:firstRow="1" w:lastRow="0" w:firstColumn="1" w:lastColumn="0" w:noHBand="0" w:noVBand="1"/>
      </w:tblPr>
      <w:tblGrid>
        <w:gridCol w:w="3294"/>
        <w:gridCol w:w="3294"/>
        <w:gridCol w:w="3294"/>
        <w:gridCol w:w="3294"/>
      </w:tblGrid>
      <w:tr w:rsidR="000550FF" w14:paraId="39BE7027" w14:textId="77777777" w:rsidTr="000550FF">
        <w:tc>
          <w:tcPr>
            <w:tcW w:w="3294" w:type="dxa"/>
          </w:tcPr>
          <w:p w14:paraId="37AFC79C"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Pr>
                <w:noProof/>
                <w:color w:val="0000FF"/>
              </w:rPr>
              <w:drawing>
                <wp:inline distT="0" distB="0" distL="0" distR="0" wp14:anchorId="16003D2C" wp14:editId="22378672">
                  <wp:extent cx="1597688" cy="1278628"/>
                  <wp:effectExtent l="0" t="0" r="2540" b="0"/>
                  <wp:docPr id="308" name="irc_mi" descr="http://fc07.deviantart.net/fs71/i/2012/069/9/1/sea_turtle_drawing_by_chibimoondust2-d4sc1si.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7.deviantart.net/fs71/i/2012/069/9/1/sea_turtle_drawing_by_chibimoondust2-d4sc1si.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7822" cy="1278735"/>
                          </a:xfrm>
                          <a:prstGeom prst="rect">
                            <a:avLst/>
                          </a:prstGeom>
                          <a:noFill/>
                          <a:ln>
                            <a:noFill/>
                          </a:ln>
                        </pic:spPr>
                      </pic:pic>
                    </a:graphicData>
                  </a:graphic>
                </wp:inline>
              </w:drawing>
            </w:r>
            <w:r w:rsidRPr="0025382A">
              <w:rPr>
                <w:rFonts w:ascii="Arial" w:hAnsi="Arial" w:cs="Arial"/>
                <w:noProof/>
                <w:vanish/>
                <w:color w:val="0000FF"/>
                <w:sz w:val="24"/>
                <w:szCs w:val="24"/>
              </w:rPr>
              <w:drawing>
                <wp:inline distT="0" distB="0" distL="0" distR="0" wp14:anchorId="472D8580" wp14:editId="38676148">
                  <wp:extent cx="4677410" cy="3743325"/>
                  <wp:effectExtent l="0" t="0" r="8890" b="9525"/>
                  <wp:docPr id="306" name="Picture 306" descr="https://encrypted-tbn0.gstatic.com/images?q=tbn:ANd9GcQudOAEKBwPSIELciAVQuc-3-ezxTIcico-yPq53VMSZMLDJpqV4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udOAEKBwPSIELciAVQuc-3-ezxTIcico-yPq53VMSZMLDJpqV4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7410" cy="3743325"/>
                          </a:xfrm>
                          <a:prstGeom prst="rect">
                            <a:avLst/>
                          </a:prstGeom>
                          <a:noFill/>
                          <a:ln>
                            <a:noFill/>
                          </a:ln>
                        </pic:spPr>
                      </pic:pic>
                    </a:graphicData>
                  </a:graphic>
                </wp:inline>
              </w:drawing>
            </w:r>
          </w:p>
          <w:p w14:paraId="6D8987D5" w14:textId="77777777" w:rsidR="000550FF" w:rsidRDefault="000550FF" w:rsidP="00CA07EF">
            <w:pPr>
              <w:spacing w:after="0" w:line="360" w:lineRule="auto"/>
              <w:rPr>
                <w:rFonts w:asciiTheme="minorHAnsi" w:hAnsiTheme="minorHAnsi" w:cstheme="minorHAnsi"/>
              </w:rPr>
            </w:pPr>
          </w:p>
          <w:p w14:paraId="502CE040"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sidRPr="0025382A">
              <w:rPr>
                <w:rFonts w:ascii="Arial" w:hAnsi="Arial" w:cs="Arial"/>
                <w:noProof/>
                <w:vanish/>
                <w:color w:val="0000FF"/>
                <w:sz w:val="24"/>
                <w:szCs w:val="24"/>
              </w:rPr>
              <w:drawing>
                <wp:inline distT="0" distB="0" distL="0" distR="0" wp14:anchorId="710BE291" wp14:editId="6FFFC597">
                  <wp:extent cx="4677410" cy="3743325"/>
                  <wp:effectExtent l="0" t="0" r="8890" b="9525"/>
                  <wp:docPr id="304" name="Picture 304" descr="https://encrypted-tbn0.gstatic.com/images?q=tbn:ANd9GcQudOAEKBwPSIELciAVQuc-3-ezxTIcico-yPq53VMSZMLDJpqV4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udOAEKBwPSIELciAVQuc-3-ezxTIcico-yPq53VMSZMLDJpqV4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7410" cy="3743325"/>
                          </a:xfrm>
                          <a:prstGeom prst="rect">
                            <a:avLst/>
                          </a:prstGeom>
                          <a:noFill/>
                          <a:ln>
                            <a:noFill/>
                          </a:ln>
                        </pic:spPr>
                      </pic:pic>
                    </a:graphicData>
                  </a:graphic>
                </wp:inline>
              </w:drawing>
            </w:r>
          </w:p>
          <w:p w14:paraId="64A3EA6A"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sidRPr="0025382A">
              <w:rPr>
                <w:rFonts w:ascii="Arial" w:hAnsi="Arial" w:cs="Arial"/>
                <w:noProof/>
                <w:vanish/>
                <w:color w:val="0000FF"/>
                <w:sz w:val="24"/>
                <w:szCs w:val="24"/>
              </w:rPr>
              <w:drawing>
                <wp:inline distT="0" distB="0" distL="0" distR="0" wp14:anchorId="424C27DE" wp14:editId="7EA24CC8">
                  <wp:extent cx="4677410" cy="3743325"/>
                  <wp:effectExtent l="0" t="0" r="8890" b="9525"/>
                  <wp:docPr id="303" name="Picture 303" descr="https://encrypted-tbn0.gstatic.com/images?q=tbn:ANd9GcQudOAEKBwPSIELciAVQuc-3-ezxTIcico-yPq53VMSZMLDJpqV4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QudOAEKBwPSIELciAVQuc-3-ezxTIcico-yPq53VMSZMLDJpqV4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7410" cy="3743325"/>
                          </a:xfrm>
                          <a:prstGeom prst="rect">
                            <a:avLst/>
                          </a:prstGeom>
                          <a:noFill/>
                          <a:ln>
                            <a:noFill/>
                          </a:ln>
                        </pic:spPr>
                      </pic:pic>
                    </a:graphicData>
                  </a:graphic>
                </wp:inline>
              </w:drawing>
            </w:r>
          </w:p>
          <w:p w14:paraId="7F64C550" w14:textId="77777777" w:rsidR="000550FF" w:rsidRPr="000550FF" w:rsidRDefault="000550FF" w:rsidP="00CA07EF">
            <w:pPr>
              <w:spacing w:after="0" w:line="360" w:lineRule="auto"/>
              <w:rPr>
                <w:rFonts w:asciiTheme="minorHAnsi" w:hAnsiTheme="minorHAnsi" w:cstheme="minorHAnsi"/>
              </w:rPr>
            </w:pPr>
            <w:r>
              <w:rPr>
                <w:rFonts w:asciiTheme="minorHAnsi" w:hAnsiTheme="minorHAnsi" w:cstheme="minorHAnsi"/>
              </w:rPr>
              <w:t>T</w:t>
            </w:r>
            <w:r w:rsidR="0025382A">
              <w:rPr>
                <w:rFonts w:asciiTheme="minorHAnsi" w:hAnsiTheme="minorHAnsi" w:cstheme="minorHAnsi"/>
              </w:rPr>
              <w:t>he turtle</w:t>
            </w:r>
            <w:r>
              <w:rPr>
                <w:rFonts w:asciiTheme="minorHAnsi" w:hAnsiTheme="minorHAnsi" w:cstheme="minorHAnsi"/>
              </w:rPr>
              <w:t xml:space="preserve"> dig</w:t>
            </w:r>
            <w:r w:rsidR="0025382A">
              <w:rPr>
                <w:rFonts w:asciiTheme="minorHAnsi" w:hAnsiTheme="minorHAnsi" w:cstheme="minorHAnsi"/>
              </w:rPr>
              <w:t>s</w:t>
            </w:r>
            <w:r>
              <w:rPr>
                <w:rFonts w:asciiTheme="minorHAnsi" w:hAnsiTheme="minorHAnsi" w:cstheme="minorHAnsi"/>
              </w:rPr>
              <w:t xml:space="preserve"> in the sand</w:t>
            </w:r>
            <w:r w:rsidR="0025382A">
              <w:rPr>
                <w:rFonts w:asciiTheme="minorHAnsi" w:hAnsiTheme="minorHAnsi" w:cstheme="minorHAnsi"/>
              </w:rPr>
              <w:t xml:space="preserve"> with her</w:t>
            </w:r>
            <w:r>
              <w:rPr>
                <w:rFonts w:asciiTheme="minorHAnsi" w:hAnsiTheme="minorHAnsi" w:cstheme="minorHAnsi"/>
              </w:rPr>
              <w:t xml:space="preserve"> flippers.</w:t>
            </w:r>
          </w:p>
        </w:tc>
        <w:tc>
          <w:tcPr>
            <w:tcW w:w="3294" w:type="dxa"/>
          </w:tcPr>
          <w:p w14:paraId="57F281FA" w14:textId="77777777" w:rsidR="000550FF" w:rsidRDefault="0025382A" w:rsidP="00CA07EF">
            <w:pPr>
              <w:spacing w:after="0" w:line="360" w:lineRule="auto"/>
              <w:rPr>
                <w:rFonts w:asciiTheme="minorHAnsi" w:hAnsiTheme="minorHAnsi" w:cstheme="minorHAnsi"/>
                <w:sz w:val="32"/>
                <w:szCs w:val="32"/>
                <w:u w:val="single"/>
              </w:rPr>
            </w:pPr>
            <w:r>
              <w:rPr>
                <w:rFonts w:ascii="Arial" w:hAnsi="Arial" w:cs="Arial"/>
                <w:noProof/>
                <w:color w:val="0000FF"/>
                <w:sz w:val="27"/>
                <w:szCs w:val="27"/>
                <w:shd w:val="clear" w:color="auto" w:fill="CCCCCC"/>
              </w:rPr>
              <w:drawing>
                <wp:inline distT="0" distB="0" distL="0" distR="0" wp14:anchorId="33688C65" wp14:editId="4CDEBC5B">
                  <wp:extent cx="1828800" cy="1240971"/>
                  <wp:effectExtent l="0" t="0" r="0" b="0"/>
                  <wp:docPr id="309" name="Picture 309" descr="https://encrypted-tbn0.gstatic.com/images?q=tbn:ANd9GcQr1y8InGenQRpzITfXMLsySLJLVApjBNhOeFoA84PHo2htYPaE7Q">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r1y8InGenQRpzITfXMLsySLJLVApjBNhOeFoA84PHo2htYPaE7Q">
                            <a:hlinkClick r:id="rId30" tgtFrame="&quot;_blank&quo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3217" t="5379" r="-2626" b="14367"/>
                          <a:stretch/>
                        </pic:blipFill>
                        <pic:spPr bwMode="auto">
                          <a:xfrm>
                            <a:off x="0" y="0"/>
                            <a:ext cx="1838862" cy="1247799"/>
                          </a:xfrm>
                          <a:prstGeom prst="rect">
                            <a:avLst/>
                          </a:prstGeom>
                          <a:noFill/>
                          <a:ln>
                            <a:noFill/>
                          </a:ln>
                          <a:extLst>
                            <a:ext uri="{53640926-AAD7-44d8-BBD7-CCE9431645EC}">
                              <a14:shadowObscured xmlns:a14="http://schemas.microsoft.com/office/drawing/2010/main"/>
                            </a:ext>
                          </a:extLst>
                        </pic:spPr>
                      </pic:pic>
                    </a:graphicData>
                  </a:graphic>
                </wp:inline>
              </w:drawing>
            </w:r>
            <w:r w:rsidR="00AD359D">
              <w:rPr>
                <w:rFonts w:asciiTheme="minorHAnsi" w:hAnsiTheme="minorHAnsi" w:cstheme="minorHAnsi"/>
                <w:noProof/>
                <w:sz w:val="32"/>
                <w:szCs w:val="32"/>
                <w:u w:val="single"/>
              </w:rPr>
              <mc:AlternateContent>
                <mc:Choice Requires="wps">
                  <w:drawing>
                    <wp:anchor distT="0" distB="0" distL="114300" distR="114300" simplePos="0" relativeHeight="251682816" behindDoc="0" locked="0" layoutInCell="1" allowOverlap="1" wp14:anchorId="17ECDBB5" wp14:editId="74B570C3">
                      <wp:simplePos x="0" y="0"/>
                      <wp:positionH relativeFrom="column">
                        <wp:posOffset>38100</wp:posOffset>
                      </wp:positionH>
                      <wp:positionV relativeFrom="paragraph">
                        <wp:posOffset>1295400</wp:posOffset>
                      </wp:positionV>
                      <wp:extent cx="1773555" cy="512445"/>
                      <wp:effectExtent l="0" t="0" r="17145" b="2095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51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F520E0" w14:textId="77777777" w:rsidR="000550FF" w:rsidRDefault="0025382A">
                                  <w:r>
                                    <w:t>The turtle</w:t>
                                  </w:r>
                                  <w:r w:rsidR="000550FF">
                                    <w:t xml:space="preserve"> dug a hole in the sand and laid 100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3" type="#_x0000_t202" style="position:absolute;margin-left:3pt;margin-top:102pt;width:139.65pt;height:4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" fillcolor="white [3201]" strokeweight=".5pt">
                      <v:path arrowok="t"/>
                      <v:textbox>
                        <w:txbxContent>
                          <w:p w14:paraId="08F520E0" w14:textId="77777777" w:rsidR="000550FF" w:rsidRDefault="0025382A">
                            <w:r>
                              <w:t>The turtle</w:t>
                            </w:r>
                            <w:r w:rsidR="000550FF">
                              <w:t xml:space="preserve"> dug a hole in the sand and laid 100 eggs.</w:t>
                            </w:r>
                          </w:p>
                        </w:txbxContent>
                      </v:textbox>
                    </v:shape>
                  </w:pict>
                </mc:Fallback>
              </mc:AlternateContent>
            </w:r>
          </w:p>
        </w:tc>
        <w:tc>
          <w:tcPr>
            <w:tcW w:w="3294" w:type="dxa"/>
          </w:tcPr>
          <w:p w14:paraId="0D712DAA" w14:textId="77777777" w:rsidR="000550FF" w:rsidRDefault="00AD359D" w:rsidP="00CA07EF">
            <w:pPr>
              <w:spacing w:after="0" w:line="360" w:lineRule="auto"/>
              <w:rPr>
                <w:rFonts w:asciiTheme="minorHAnsi" w:hAnsiTheme="minorHAnsi" w:cstheme="minorHAnsi"/>
              </w:rPr>
            </w:pPr>
            <w:r>
              <w:rPr>
                <w:rFonts w:ascii="Arial" w:hAnsi="Arial" w:cs="Arial"/>
                <w:noProof/>
                <w:color w:val="0000FF"/>
                <w:sz w:val="24"/>
                <w:szCs w:val="24"/>
              </w:rPr>
              <mc:AlternateContent>
                <mc:Choice Requires="wps">
                  <w:drawing>
                    <wp:anchor distT="0" distB="0" distL="114300" distR="114300" simplePos="0" relativeHeight="251683840" behindDoc="0" locked="0" layoutInCell="1" allowOverlap="1" wp14:anchorId="6FB3EA03" wp14:editId="64257AFC">
                      <wp:simplePos x="0" y="0"/>
                      <wp:positionH relativeFrom="column">
                        <wp:posOffset>57150</wp:posOffset>
                      </wp:positionH>
                      <wp:positionV relativeFrom="paragraph">
                        <wp:posOffset>125095</wp:posOffset>
                      </wp:positionV>
                      <wp:extent cx="1878965" cy="1085215"/>
                      <wp:effectExtent l="0" t="0" r="26035" b="1968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5" cy="1085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BD068"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Pr>
                                      <w:noProof/>
                                      <w:color w:val="0000FF"/>
                                    </w:rPr>
                                    <w:drawing>
                                      <wp:inline distT="0" distB="0" distL="0" distR="0" wp14:anchorId="1291D1F4" wp14:editId="7F30298C">
                                        <wp:extent cx="1533558" cy="1034980"/>
                                        <wp:effectExtent l="0" t="0" r="0" b="0"/>
                                        <wp:docPr id="301" name="irc_mi" descr="http://www.pbs.org/odyssey/images/20021216_daily2_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s.org/odyssey/images/20021216_daily2_b.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6110" cy="1043451"/>
                                                </a:xfrm>
                                                <a:prstGeom prst="rect">
                                                  <a:avLst/>
                                                </a:prstGeom>
                                                <a:noFill/>
                                                <a:ln>
                                                  <a:noFill/>
                                                </a:ln>
                                              </pic:spPr>
                                            </pic:pic>
                                          </a:graphicData>
                                        </a:graphic>
                                      </wp:inline>
                                    </w:drawing>
                                  </w:r>
                                  <w:r w:rsidRPr="0025382A">
                                    <w:rPr>
                                      <w:rFonts w:ascii="Arial" w:hAnsi="Arial" w:cs="Arial"/>
                                      <w:noProof/>
                                      <w:vanish/>
                                      <w:color w:val="0000FF"/>
                                      <w:sz w:val="24"/>
                                      <w:szCs w:val="24"/>
                                    </w:rPr>
                                    <w:drawing>
                                      <wp:inline distT="0" distB="0" distL="0" distR="0" wp14:anchorId="75B6CAA1" wp14:editId="00887C8D">
                                        <wp:extent cx="3240405" cy="2286000"/>
                                        <wp:effectExtent l="0" t="0" r="0" b="0"/>
                                        <wp:docPr id="299" name="Picture 299" descr="https://encrypted-tbn0.gstatic.com/images?q=tbn:ANd9GcTU9CR_ysrBSg_qg54jID7dGc6aHX71PobJPrjPj_nR20JBqO46y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U9CR_ysrBSg_qg54jID7dGc6aHX71PobJPrjPj_nR20JBqO46yw">
                                                  <a:hlinkClick r:id="rId3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23770099" w14:textId="77777777" w:rsidR="0025382A" w:rsidRDefault="00253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4" type="#_x0000_t202" style="position:absolute;margin-left:4.5pt;margin-top:9.85pt;width:147.95pt;height:8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" fillcolor="white [3201]" strokeweight=".5pt">
                      <v:path arrowok="t"/>
                      <v:textbox>
                        <w:txbxContent>
                          <w:p w14:paraId="3CFBD068"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Pr>
                                <w:noProof/>
                                <w:color w:val="0000FF"/>
                              </w:rPr>
                              <w:drawing>
                                <wp:inline distT="0" distB="0" distL="0" distR="0" wp14:anchorId="1291D1F4" wp14:editId="7F30298C">
                                  <wp:extent cx="1533558" cy="1034980"/>
                                  <wp:effectExtent l="0" t="0" r="0" b="0"/>
                                  <wp:docPr id="301" name="irc_mi" descr="http://www.pbs.org/odyssey/images/20021216_daily2_b.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s.org/odyssey/images/20021216_daily2_b.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6110" cy="1043451"/>
                                          </a:xfrm>
                                          <a:prstGeom prst="rect">
                                            <a:avLst/>
                                          </a:prstGeom>
                                          <a:noFill/>
                                          <a:ln>
                                            <a:noFill/>
                                          </a:ln>
                                        </pic:spPr>
                                      </pic:pic>
                                    </a:graphicData>
                                  </a:graphic>
                                </wp:inline>
                              </w:drawing>
                            </w:r>
                            <w:r w:rsidRPr="0025382A">
                              <w:rPr>
                                <w:rFonts w:ascii="Arial" w:hAnsi="Arial" w:cs="Arial"/>
                                <w:noProof/>
                                <w:vanish/>
                                <w:color w:val="0000FF"/>
                                <w:sz w:val="24"/>
                                <w:szCs w:val="24"/>
                              </w:rPr>
                              <w:drawing>
                                <wp:inline distT="0" distB="0" distL="0" distR="0" wp14:anchorId="75B6CAA1" wp14:editId="00887C8D">
                                  <wp:extent cx="3240405" cy="2286000"/>
                                  <wp:effectExtent l="0" t="0" r="0" b="0"/>
                                  <wp:docPr id="299" name="Picture 299" descr="https://encrypted-tbn0.gstatic.com/images?q=tbn:ANd9GcTU9CR_ysrBSg_qg54jID7dGc6aHX71PobJPrjPj_nR20JBqO46y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U9CR_ysrBSg_qg54jID7dGc6aHX71PobJPrjPj_nR20JBqO46yw">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23770099" w14:textId="77777777" w:rsidR="0025382A" w:rsidRDefault="0025382A"/>
                        </w:txbxContent>
                      </v:textbox>
                    </v:shape>
                  </w:pict>
                </mc:Fallback>
              </mc:AlternateContent>
            </w:r>
          </w:p>
          <w:p w14:paraId="49F17E11" w14:textId="77777777" w:rsidR="000550FF" w:rsidRPr="000550FF" w:rsidRDefault="000550FF" w:rsidP="000550FF">
            <w:pPr>
              <w:shd w:val="clear" w:color="auto" w:fill="F1F1F1"/>
              <w:spacing w:after="180" w:line="240" w:lineRule="auto"/>
              <w:rPr>
                <w:rFonts w:ascii="Arial" w:hAnsi="Arial" w:cs="Arial"/>
                <w:vanish/>
                <w:color w:val="222222"/>
                <w:sz w:val="24"/>
                <w:szCs w:val="24"/>
              </w:rPr>
            </w:pPr>
            <w:r w:rsidRPr="000550FF">
              <w:rPr>
                <w:rFonts w:ascii="Arial" w:hAnsi="Arial" w:cs="Arial"/>
                <w:noProof/>
                <w:vanish/>
                <w:color w:val="0000FF"/>
                <w:sz w:val="24"/>
                <w:szCs w:val="24"/>
              </w:rPr>
              <w:drawing>
                <wp:inline distT="0" distB="0" distL="0" distR="0" wp14:anchorId="0CEC062B" wp14:editId="55B55352">
                  <wp:extent cx="3240405" cy="2286000"/>
                  <wp:effectExtent l="0" t="0" r="0" b="0"/>
                  <wp:docPr id="296" name="Picture 296" descr="https://encrypted-tbn0.gstatic.com/images?q=tbn:ANd9GcTU9CR_ysrBSg_qg54jID7dGc6aHX71PobJPrjPj_nR20JBqO46y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U9CR_ysrBSg_qg54jID7dGc6aHX71PobJPrjPj_nR20JBqO46yw">
                            <a:hlinkClick r:id="rId3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507E2B91" w14:textId="77777777" w:rsidR="000550FF" w:rsidRDefault="000550FF" w:rsidP="00CA07EF">
            <w:pPr>
              <w:spacing w:after="0" w:line="360" w:lineRule="auto"/>
              <w:rPr>
                <w:rFonts w:asciiTheme="minorHAnsi" w:hAnsiTheme="minorHAnsi" w:cstheme="minorHAnsi"/>
              </w:rPr>
            </w:pPr>
          </w:p>
          <w:p w14:paraId="135A27E7"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sidRPr="0025382A">
              <w:rPr>
                <w:rFonts w:ascii="Arial" w:hAnsi="Arial" w:cs="Arial"/>
                <w:noProof/>
                <w:vanish/>
                <w:color w:val="0000FF"/>
                <w:sz w:val="24"/>
                <w:szCs w:val="24"/>
              </w:rPr>
              <w:drawing>
                <wp:inline distT="0" distB="0" distL="0" distR="0" wp14:anchorId="284A575E" wp14:editId="47067E2D">
                  <wp:extent cx="3240405" cy="2286000"/>
                  <wp:effectExtent l="0" t="0" r="0" b="0"/>
                  <wp:docPr id="297" name="Picture 297" descr="https://encrypted-tbn0.gstatic.com/images?q=tbn:ANd9GcTU9CR_ysrBSg_qg54jID7dGc6aHX71PobJPrjPj_nR20JBqO46y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U9CR_ysrBSg_qg54jID7dGc6aHX71PobJPrjPj_nR20JBqO46yw">
                            <a:hlinkClick r:id="rId3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04B994AD" w14:textId="77777777" w:rsidR="000550FF" w:rsidRDefault="000550FF" w:rsidP="00CA07EF">
            <w:pPr>
              <w:spacing w:after="0" w:line="360" w:lineRule="auto"/>
              <w:rPr>
                <w:rFonts w:asciiTheme="minorHAnsi" w:hAnsiTheme="minorHAnsi" w:cstheme="minorHAnsi"/>
              </w:rPr>
            </w:pPr>
          </w:p>
          <w:p w14:paraId="5E895676" w14:textId="77777777" w:rsidR="000550FF" w:rsidRDefault="000550FF" w:rsidP="00CA07EF">
            <w:pPr>
              <w:spacing w:after="0" w:line="360" w:lineRule="auto"/>
              <w:rPr>
                <w:rFonts w:asciiTheme="minorHAnsi" w:hAnsiTheme="minorHAnsi" w:cstheme="minorHAnsi"/>
              </w:rPr>
            </w:pPr>
          </w:p>
          <w:p w14:paraId="55C6CDC0" w14:textId="77777777" w:rsidR="005C1C08" w:rsidRDefault="005C1C08" w:rsidP="00CA07EF">
            <w:pPr>
              <w:spacing w:after="0" w:line="360" w:lineRule="auto"/>
              <w:rPr>
                <w:rFonts w:asciiTheme="minorHAnsi" w:hAnsiTheme="minorHAnsi" w:cstheme="minorHAnsi"/>
              </w:rPr>
            </w:pPr>
          </w:p>
          <w:p w14:paraId="46D01345" w14:textId="77777777" w:rsidR="000550FF" w:rsidRPr="000550FF" w:rsidRDefault="000550FF" w:rsidP="00CA07EF">
            <w:pPr>
              <w:spacing w:after="0" w:line="360" w:lineRule="auto"/>
              <w:rPr>
                <w:rFonts w:asciiTheme="minorHAnsi" w:hAnsiTheme="minorHAnsi" w:cstheme="minorHAnsi"/>
              </w:rPr>
            </w:pPr>
            <w:r>
              <w:rPr>
                <w:rFonts w:asciiTheme="minorHAnsi" w:hAnsiTheme="minorHAnsi" w:cstheme="minorHAnsi"/>
              </w:rPr>
              <w:t>The turtle filled the hole with her flipper and went back to the sea.</w:t>
            </w:r>
          </w:p>
        </w:tc>
        <w:tc>
          <w:tcPr>
            <w:tcW w:w="3294" w:type="dxa"/>
          </w:tcPr>
          <w:p w14:paraId="378013B6" w14:textId="77777777" w:rsidR="0025382A" w:rsidRDefault="0025382A" w:rsidP="00CA07EF">
            <w:pPr>
              <w:spacing w:after="0" w:line="360" w:lineRule="auto"/>
              <w:rPr>
                <w:rFonts w:asciiTheme="minorHAnsi" w:hAnsiTheme="minorHAnsi" w:cstheme="minorHAnsi"/>
              </w:rPr>
            </w:pPr>
            <w:r w:rsidRPr="0025382A">
              <w:rPr>
                <w:rFonts w:ascii="Arial" w:hAnsi="Arial" w:cs="Arial"/>
                <w:noProof/>
                <w:color w:val="0000FF"/>
                <w:sz w:val="24"/>
                <w:szCs w:val="24"/>
              </w:rPr>
              <w:drawing>
                <wp:inline distT="0" distB="0" distL="0" distR="0" wp14:anchorId="5F2353B2" wp14:editId="694EBB36">
                  <wp:extent cx="1560248" cy="1170633"/>
                  <wp:effectExtent l="0" t="0" r="1905" b="0"/>
                  <wp:docPr id="302" name="Picture 302" descr="https://encrypted-tbn1.gstatic.com/images?q=tbn:ANd9GcQAV9T4b0pxCHXt7dpt6kCuXdAqo-DKEpo-UD98dmzN1_3aWGAOAw">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QAV9T4b0pxCHXt7dpt6kCuXdAqo-DKEpo-UD98dmzN1_3aWGAOAw">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0379" cy="1170731"/>
                          </a:xfrm>
                          <a:prstGeom prst="rect">
                            <a:avLst/>
                          </a:prstGeom>
                          <a:noFill/>
                          <a:ln>
                            <a:noFill/>
                          </a:ln>
                        </pic:spPr>
                      </pic:pic>
                    </a:graphicData>
                  </a:graphic>
                </wp:inline>
              </w:drawing>
            </w:r>
          </w:p>
          <w:p w14:paraId="4780F832" w14:textId="77777777" w:rsidR="000550FF" w:rsidRPr="0025382A" w:rsidRDefault="0025382A" w:rsidP="005C1C08">
            <w:pPr>
              <w:spacing w:after="0" w:line="360" w:lineRule="auto"/>
              <w:rPr>
                <w:rFonts w:asciiTheme="minorHAnsi" w:hAnsiTheme="minorHAnsi" w:cstheme="minorHAnsi"/>
              </w:rPr>
            </w:pPr>
            <w:r>
              <w:rPr>
                <w:rFonts w:asciiTheme="minorHAnsi" w:hAnsiTheme="minorHAnsi" w:cstheme="minorHAnsi"/>
              </w:rPr>
              <w:t>The turtle</w:t>
            </w:r>
            <w:r w:rsidR="005C1C08">
              <w:rPr>
                <w:rFonts w:asciiTheme="minorHAnsi" w:hAnsiTheme="minorHAnsi" w:cstheme="minorHAnsi"/>
              </w:rPr>
              <w:t xml:space="preserve"> left the beach to tell</w:t>
            </w:r>
            <w:r>
              <w:rPr>
                <w:rFonts w:asciiTheme="minorHAnsi" w:hAnsiTheme="minorHAnsi" w:cstheme="minorHAnsi"/>
              </w:rPr>
              <w:t xml:space="preserve"> her friends that the beach is safe.</w:t>
            </w:r>
          </w:p>
        </w:tc>
      </w:tr>
    </w:tbl>
    <w:p w14:paraId="59E167C6" w14:textId="77777777" w:rsidR="00070277" w:rsidRPr="009536A4" w:rsidRDefault="00070277" w:rsidP="00CA07EF">
      <w:pPr>
        <w:spacing w:after="0" w:line="360" w:lineRule="auto"/>
        <w:rPr>
          <w:rFonts w:asciiTheme="minorHAnsi" w:hAnsiTheme="minorHAnsi" w:cstheme="minorHAnsi"/>
          <w:sz w:val="32"/>
          <w:szCs w:val="32"/>
          <w:u w:val="single"/>
        </w:rPr>
      </w:pPr>
    </w:p>
    <w:p w14:paraId="37570E71" w14:textId="77777777" w:rsidR="00D50B26" w:rsidRPr="009536A4" w:rsidRDefault="00CA07EF" w:rsidP="002D53BC">
      <w:pPr>
        <w:spacing w:after="0" w:line="36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t>Note to Teacher</w:t>
      </w:r>
    </w:p>
    <w:p w14:paraId="21D1D407" w14:textId="77777777" w:rsidR="002D53BC" w:rsidRPr="004F6A18" w:rsidRDefault="002D53BC" w:rsidP="002D53BC">
      <w:pPr>
        <w:pStyle w:val="ListParagraph"/>
        <w:numPr>
          <w:ilvl w:val="0"/>
          <w:numId w:val="6"/>
        </w:numPr>
        <w:spacing w:after="0" w:line="360" w:lineRule="auto"/>
        <w:rPr>
          <w:rFonts w:asciiTheme="minorHAnsi" w:hAnsiTheme="minorHAnsi" w:cstheme="minorHAnsi"/>
          <w:sz w:val="24"/>
          <w:szCs w:val="32"/>
        </w:rPr>
      </w:pPr>
      <w:r w:rsidRPr="004F6A18">
        <w:rPr>
          <w:rFonts w:asciiTheme="minorHAnsi" w:hAnsiTheme="minorHAnsi" w:cstheme="minorHAnsi"/>
          <w:sz w:val="24"/>
          <w:szCs w:val="32"/>
        </w:rPr>
        <w:t>This is a long text. Students will need stamina to listen in one sitting.</w:t>
      </w:r>
    </w:p>
    <w:p w14:paraId="09BFD541" w14:textId="77777777" w:rsidR="002D53BC" w:rsidRDefault="002D53BC" w:rsidP="009E2BBA">
      <w:pPr>
        <w:pStyle w:val="ListParagraph"/>
        <w:numPr>
          <w:ilvl w:val="0"/>
          <w:numId w:val="6"/>
        </w:numPr>
        <w:spacing w:after="0" w:line="360" w:lineRule="auto"/>
        <w:rPr>
          <w:rFonts w:asciiTheme="minorHAnsi" w:hAnsiTheme="minorHAnsi" w:cstheme="minorHAnsi"/>
          <w:sz w:val="24"/>
          <w:szCs w:val="32"/>
        </w:rPr>
      </w:pPr>
      <w:r w:rsidRPr="004F6A18">
        <w:rPr>
          <w:rFonts w:asciiTheme="minorHAnsi" w:hAnsiTheme="minorHAnsi" w:cstheme="minorHAnsi"/>
          <w:sz w:val="24"/>
          <w:szCs w:val="32"/>
        </w:rPr>
        <w:t>Another lesson to consider exploring with this text is, "Good things come to those who wait."</w:t>
      </w:r>
    </w:p>
    <w:p w14:paraId="1F64E7BF" w14:textId="77777777" w:rsidR="009E2BBA" w:rsidRPr="009E2BBA" w:rsidRDefault="009E2BBA" w:rsidP="009E2BBA">
      <w:pPr>
        <w:pStyle w:val="ListParagraph"/>
        <w:spacing w:after="0" w:line="360" w:lineRule="auto"/>
        <w:ind w:left="360"/>
        <w:rPr>
          <w:rFonts w:asciiTheme="minorHAnsi" w:hAnsiTheme="minorHAnsi" w:cstheme="minorHAnsi"/>
          <w:sz w:val="24"/>
          <w:szCs w:val="32"/>
        </w:rPr>
      </w:pPr>
    </w:p>
    <w:p w14:paraId="7D1B48A6" w14:textId="77777777" w:rsidR="002D53BC" w:rsidRPr="009536A4" w:rsidRDefault="002D53BC" w:rsidP="002D53BC">
      <w:pPr>
        <w:spacing w:after="0" w:line="360" w:lineRule="auto"/>
        <w:rPr>
          <w:rFonts w:asciiTheme="minorHAnsi" w:hAnsiTheme="minorHAnsi" w:cstheme="minorHAnsi"/>
          <w:sz w:val="32"/>
          <w:szCs w:val="32"/>
        </w:rPr>
        <w:sectPr w:rsidR="002D53BC" w:rsidRPr="009536A4">
          <w:headerReference w:type="default" r:id="rId40"/>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ABF0656" w14:textId="77777777" w:rsidR="009E2BBA" w:rsidRDefault="009E2BBA" w:rsidP="009E2BBA">
      <w:pPr>
        <w:keepNext/>
      </w:pPr>
      <w:r>
        <w:rPr>
          <w:noProof/>
        </w:rPr>
        <mc:AlternateContent>
          <mc:Choice Requires="wps">
            <w:drawing>
              <wp:anchor distT="0" distB="0" distL="114300" distR="114300" simplePos="0" relativeHeight="251685888" behindDoc="0" locked="0" layoutInCell="1" allowOverlap="1" wp14:anchorId="0C7107DF" wp14:editId="6747B626">
                <wp:simplePos x="0" y="0"/>
                <wp:positionH relativeFrom="column">
                  <wp:posOffset>3169920</wp:posOffset>
                </wp:positionH>
                <wp:positionV relativeFrom="paragraph">
                  <wp:posOffset>2540635</wp:posOffset>
                </wp:positionV>
                <wp:extent cx="2265045" cy="1106170"/>
                <wp:effectExtent l="0" t="0" r="20955" b="177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106170"/>
                        </a:xfrm>
                        <a:prstGeom prst="rect">
                          <a:avLst/>
                        </a:prstGeom>
                        <a:solidFill>
                          <a:srgbClr val="FFFFFF"/>
                        </a:solidFill>
                        <a:ln w="9525">
                          <a:solidFill>
                            <a:srgbClr val="000000"/>
                          </a:solidFill>
                          <a:miter lim="800000"/>
                          <a:headEnd/>
                          <a:tailEnd/>
                        </a:ln>
                      </wps:spPr>
                      <wps:txbx>
                        <w:txbxContent>
                          <w:p w14:paraId="7A75DDCF" w14:textId="77777777" w:rsidR="009E2BBA" w:rsidRDefault="009E2BBA" w:rsidP="009E2BBA">
                            <w:pPr>
                              <w:rPr>
                                <w:rFonts w:ascii="Arial Rounded MT Bold" w:hAnsi="Arial Rounded MT Bold"/>
                                <w:sz w:val="96"/>
                                <w:szCs w:val="96"/>
                              </w:rPr>
                            </w:pPr>
                            <w:r>
                              <w:rPr>
                                <w:rFonts w:ascii="Arial Rounded MT Bold" w:hAnsi="Arial Rounded MT Bold"/>
                                <w:sz w:val="96"/>
                                <w:szCs w:val="96"/>
                              </w:rPr>
                              <w:t>s</w:t>
                            </w:r>
                            <w:r w:rsidRPr="002D41C5">
                              <w:rPr>
                                <w:rFonts w:ascii="Arial Rounded MT Bold" w:hAnsi="Arial Rounded MT Bold"/>
                                <w:sz w:val="96"/>
                                <w:szCs w:val="96"/>
                              </w:rPr>
                              <w:t>ea</w:t>
                            </w:r>
                            <w:r>
                              <w:rPr>
                                <w:rFonts w:ascii="Arial Rounded MT Bold" w:hAnsi="Arial Rounded MT Bold"/>
                                <w:sz w:val="96"/>
                                <w:szCs w:val="96"/>
                              </w:rPr>
                              <w:t xml:space="preserve"> </w:t>
                            </w:r>
                            <w:r w:rsidRPr="002D41C5">
                              <w:rPr>
                                <w:rFonts w:ascii="Arial Rounded MT Bold" w:hAnsi="Arial Rounded MT Bold"/>
                                <w:sz w:val="96"/>
                                <w:szCs w:val="96"/>
                              </w:rPr>
                              <w:t>grass</w:t>
                            </w:r>
                            <w:r>
                              <w:rPr>
                                <w:rFonts w:ascii="Arial Rounded MT Bold" w:hAnsi="Arial Rounded MT Bold"/>
                                <w:sz w:val="96"/>
                                <w:szCs w:val="96"/>
                              </w:rPr>
                              <w:t xml:space="preserve"> </w:t>
                            </w:r>
                          </w:p>
                          <w:p w14:paraId="16CB3BAC" w14:textId="77777777" w:rsidR="009E2BBA" w:rsidRPr="00AD72B3" w:rsidRDefault="009E2BBA" w:rsidP="009E2BBA">
                            <w:pPr>
                              <w:rPr>
                                <w:rFonts w:ascii="Arial Rounded MT Bold" w:hAnsi="Arial Rounded MT Bold"/>
                                <w:sz w:val="26"/>
                                <w:szCs w:val="96"/>
                              </w:rPr>
                            </w:pPr>
                            <w:r w:rsidRPr="00AD72B3">
                              <w:rPr>
                                <w:rFonts w:ascii="Arial Rounded MT Bold" w:hAnsi="Arial Rounded MT Bold"/>
                                <w:sz w:val="26"/>
                                <w:szCs w:val="96"/>
                              </w:rPr>
                              <w:t>paragraph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249.6pt;margin-top:200.05pt;width:178.35pt;height:8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">
                <v:textbox>
                  <w:txbxContent>
                    <w:p w14:paraId="7A75DDCF" w14:textId="77777777" w:rsidR="009E2BBA" w:rsidRDefault="009E2BBA" w:rsidP="009E2BBA">
                      <w:pPr>
                        <w:rPr>
                          <w:rFonts w:ascii="Arial Rounded MT Bold" w:hAnsi="Arial Rounded MT Bold"/>
                          <w:sz w:val="96"/>
                          <w:szCs w:val="96"/>
                        </w:rPr>
                      </w:pPr>
                      <w:proofErr w:type="gramStart"/>
                      <w:r>
                        <w:rPr>
                          <w:rFonts w:ascii="Arial Rounded MT Bold" w:hAnsi="Arial Rounded MT Bold"/>
                          <w:sz w:val="96"/>
                          <w:szCs w:val="96"/>
                        </w:rPr>
                        <w:t>s</w:t>
                      </w:r>
                      <w:r w:rsidRPr="002D41C5">
                        <w:rPr>
                          <w:rFonts w:ascii="Arial Rounded MT Bold" w:hAnsi="Arial Rounded MT Bold"/>
                          <w:sz w:val="96"/>
                          <w:szCs w:val="96"/>
                        </w:rPr>
                        <w:t>ea</w:t>
                      </w:r>
                      <w:proofErr w:type="gramEnd"/>
                      <w:r>
                        <w:rPr>
                          <w:rFonts w:ascii="Arial Rounded MT Bold" w:hAnsi="Arial Rounded MT Bold"/>
                          <w:sz w:val="96"/>
                          <w:szCs w:val="96"/>
                        </w:rPr>
                        <w:t xml:space="preserve"> </w:t>
                      </w:r>
                      <w:r w:rsidRPr="002D41C5">
                        <w:rPr>
                          <w:rFonts w:ascii="Arial Rounded MT Bold" w:hAnsi="Arial Rounded MT Bold"/>
                          <w:sz w:val="96"/>
                          <w:szCs w:val="96"/>
                        </w:rPr>
                        <w:t>grass</w:t>
                      </w:r>
                      <w:r>
                        <w:rPr>
                          <w:rFonts w:ascii="Arial Rounded MT Bold" w:hAnsi="Arial Rounded MT Bold"/>
                          <w:sz w:val="96"/>
                          <w:szCs w:val="96"/>
                        </w:rPr>
                        <w:t xml:space="preserve"> </w:t>
                      </w:r>
                    </w:p>
                    <w:p w14:paraId="16CB3BAC" w14:textId="77777777" w:rsidR="009E2BBA" w:rsidRPr="00AD72B3" w:rsidRDefault="009E2BBA" w:rsidP="009E2BBA">
                      <w:pPr>
                        <w:rPr>
                          <w:rFonts w:ascii="Arial Rounded MT Bold" w:hAnsi="Arial Rounded MT Bold"/>
                          <w:sz w:val="26"/>
                          <w:szCs w:val="96"/>
                        </w:rPr>
                      </w:pPr>
                      <w:proofErr w:type="gramStart"/>
                      <w:r w:rsidRPr="00AD72B3">
                        <w:rPr>
                          <w:rFonts w:ascii="Arial Rounded MT Bold" w:hAnsi="Arial Rounded MT Bold"/>
                          <w:sz w:val="26"/>
                          <w:szCs w:val="96"/>
                        </w:rPr>
                        <w:t>paragraph</w:t>
                      </w:r>
                      <w:proofErr w:type="gramEnd"/>
                      <w:r w:rsidRPr="00AD72B3">
                        <w:rPr>
                          <w:rFonts w:ascii="Arial Rounded MT Bold" w:hAnsi="Arial Rounded MT Bold"/>
                          <w:sz w:val="26"/>
                          <w:szCs w:val="96"/>
                        </w:rPr>
                        <w:t xml:space="preserve"> #1</w:t>
                      </w:r>
                    </w:p>
                  </w:txbxContent>
                </v:textbox>
              </v:shape>
            </w:pict>
          </mc:Fallback>
        </mc:AlternateContent>
      </w:r>
      <w:r>
        <w:rPr>
          <w:noProof/>
        </w:rPr>
        <w:drawing>
          <wp:inline distT="0" distB="0" distL="0" distR="0" wp14:anchorId="4523BC3A" wp14:editId="06F8D08B">
            <wp:extent cx="5603358" cy="3728523"/>
            <wp:effectExtent l="0" t="0" r="0" b="5715"/>
            <wp:docPr id="1" name="Picture 1" descr="http://www.eoearth.org/files/122701_122800/122714/300px-Posi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oearth.org/files/122701_122800/122714/300px-Posidon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3126" cy="3728369"/>
                    </a:xfrm>
                    <a:prstGeom prst="rect">
                      <a:avLst/>
                    </a:prstGeom>
                    <a:noFill/>
                    <a:ln>
                      <a:noFill/>
                    </a:ln>
                  </pic:spPr>
                </pic:pic>
              </a:graphicData>
            </a:graphic>
          </wp:inline>
        </w:drawing>
      </w:r>
    </w:p>
    <w:p w14:paraId="2D62D8CD" w14:textId="77777777" w:rsidR="009E2BBA" w:rsidRDefault="009E2BBA" w:rsidP="009E2BBA">
      <w:pPr>
        <w:keepNext/>
      </w:pPr>
      <w:r>
        <w:rPr>
          <w:noProof/>
        </w:rPr>
        <mc:AlternateContent>
          <mc:Choice Requires="wps">
            <w:drawing>
              <wp:anchor distT="0" distB="0" distL="114300" distR="114300" simplePos="0" relativeHeight="251686912" behindDoc="0" locked="0" layoutInCell="1" allowOverlap="1" wp14:anchorId="12652550" wp14:editId="4D55261C">
                <wp:simplePos x="0" y="0"/>
                <wp:positionH relativeFrom="column">
                  <wp:posOffset>3256915</wp:posOffset>
                </wp:positionH>
                <wp:positionV relativeFrom="paragraph">
                  <wp:posOffset>2973705</wp:posOffset>
                </wp:positionV>
                <wp:extent cx="1982470" cy="1241425"/>
                <wp:effectExtent l="8890" t="9525" r="8890" b="635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241425"/>
                        </a:xfrm>
                        <a:prstGeom prst="rect">
                          <a:avLst/>
                        </a:prstGeom>
                        <a:solidFill>
                          <a:srgbClr val="FFFFFF"/>
                        </a:solidFill>
                        <a:ln w="9525">
                          <a:solidFill>
                            <a:srgbClr val="000000"/>
                          </a:solidFill>
                          <a:miter lim="800000"/>
                          <a:headEnd/>
                          <a:tailEnd/>
                        </a:ln>
                      </wps:spPr>
                      <wps:txbx>
                        <w:txbxContent>
                          <w:p w14:paraId="1C6AA5BF" w14:textId="77777777" w:rsidR="009E2BBA" w:rsidRDefault="009E2BBA" w:rsidP="009E2BBA">
                            <w:pPr>
                              <w:rPr>
                                <w:rFonts w:ascii="Arial Rounded MT Bold" w:hAnsi="Arial Rounded MT Bold"/>
                                <w:sz w:val="96"/>
                                <w:szCs w:val="96"/>
                              </w:rPr>
                            </w:pPr>
                            <w:r w:rsidRPr="002D41C5">
                              <w:rPr>
                                <w:rFonts w:ascii="Arial Rounded MT Bold" w:hAnsi="Arial Rounded MT Bold"/>
                                <w:sz w:val="96"/>
                                <w:szCs w:val="96"/>
                              </w:rPr>
                              <w:t>crabs</w:t>
                            </w:r>
                          </w:p>
                          <w:p w14:paraId="42654669"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p w14:paraId="424B028F" w14:textId="77777777" w:rsidR="009E2BBA" w:rsidRPr="002D41C5" w:rsidRDefault="009E2BBA" w:rsidP="009E2BBA">
                            <w:pPr>
                              <w:rPr>
                                <w:rFonts w:ascii="Arial Rounded MT Bold" w:hAnsi="Arial Rounded MT Bold"/>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margin-left:256.45pt;margin-top:234.15pt;width:156.1pt;height:9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">
                <v:textbox>
                  <w:txbxContent>
                    <w:p w14:paraId="1C6AA5BF" w14:textId="77777777" w:rsidR="009E2BBA" w:rsidRDefault="009E2BBA" w:rsidP="009E2BBA">
                      <w:pPr>
                        <w:rPr>
                          <w:rFonts w:ascii="Arial Rounded MT Bold" w:hAnsi="Arial Rounded MT Bold"/>
                          <w:sz w:val="96"/>
                          <w:szCs w:val="96"/>
                        </w:rPr>
                      </w:pPr>
                      <w:proofErr w:type="gramStart"/>
                      <w:r w:rsidRPr="002D41C5">
                        <w:rPr>
                          <w:rFonts w:ascii="Arial Rounded MT Bold" w:hAnsi="Arial Rounded MT Bold"/>
                          <w:sz w:val="96"/>
                          <w:szCs w:val="96"/>
                        </w:rPr>
                        <w:t>crabs</w:t>
                      </w:r>
                      <w:proofErr w:type="gramEnd"/>
                    </w:p>
                    <w:p w14:paraId="42654669"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#1</w:t>
                      </w:r>
                    </w:p>
                    <w:p w14:paraId="424B028F" w14:textId="77777777" w:rsidR="009E2BBA" w:rsidRPr="002D41C5" w:rsidRDefault="009E2BBA" w:rsidP="009E2BBA">
                      <w:pPr>
                        <w:rPr>
                          <w:rFonts w:ascii="Arial Rounded MT Bold" w:hAnsi="Arial Rounded MT Bold"/>
                          <w:sz w:val="96"/>
                          <w:szCs w:val="96"/>
                        </w:rPr>
                      </w:pPr>
                    </w:p>
                  </w:txbxContent>
                </v:textbox>
              </v:shape>
            </w:pict>
          </mc:Fallback>
        </mc:AlternateContent>
      </w:r>
      <w:r>
        <w:rPr>
          <w:rFonts w:ascii="Arial" w:hAnsi="Arial" w:cs="Arial"/>
          <w:noProof/>
          <w:color w:val="000000"/>
        </w:rPr>
        <w:drawing>
          <wp:inline distT="0" distB="0" distL="0" distR="0" wp14:anchorId="56A3D4EA" wp14:editId="662BFF8E">
            <wp:extent cx="5709920" cy="4284980"/>
            <wp:effectExtent l="0" t="0" r="5080" b="1270"/>
            <wp:docPr id="2" name="Picture 2" descr="http://3.bp.blogspot.com/-Ye9IoaubK88/TV-SxQ8sZEI/AAAAAAAAA2w/pXgB0tJGWB4/s1600/cra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Ye9IoaubK88/TV-SxQ8sZEI/AAAAAAAAA2w/pXgB0tJGWB4/s1600/crab_6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14:paraId="4423F5DB" w14:textId="77777777" w:rsidR="009E2BBA" w:rsidRDefault="009E2BBA" w:rsidP="009E2BBA">
      <w:pPr>
        <w:keepNext/>
      </w:pPr>
      <w:r>
        <w:rPr>
          <w:noProof/>
        </w:rPr>
        <mc:AlternateContent>
          <mc:Choice Requires="wps">
            <w:drawing>
              <wp:anchor distT="0" distB="0" distL="114300" distR="114300" simplePos="0" relativeHeight="251687936" behindDoc="0" locked="0" layoutInCell="1" allowOverlap="1" wp14:anchorId="40F7CFAA" wp14:editId="7DE687DE">
                <wp:simplePos x="0" y="0"/>
                <wp:positionH relativeFrom="column">
                  <wp:posOffset>353060</wp:posOffset>
                </wp:positionH>
                <wp:positionV relativeFrom="paragraph">
                  <wp:posOffset>2106930</wp:posOffset>
                </wp:positionV>
                <wp:extent cx="2275840" cy="1363980"/>
                <wp:effectExtent l="10160" t="9525" r="9525" b="7620"/>
                <wp:wrapNone/>
                <wp:docPr id="2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363980"/>
                        </a:xfrm>
                        <a:prstGeom prst="rect">
                          <a:avLst/>
                        </a:prstGeom>
                        <a:solidFill>
                          <a:srgbClr val="FFFFFF"/>
                        </a:solidFill>
                        <a:ln w="9525">
                          <a:solidFill>
                            <a:srgbClr val="000000"/>
                          </a:solidFill>
                          <a:miter lim="800000"/>
                          <a:headEnd/>
                          <a:tailEnd/>
                        </a:ln>
                      </wps:spPr>
                      <wps:txbx>
                        <w:txbxContent>
                          <w:p w14:paraId="5C161328" w14:textId="77777777" w:rsidR="009E2BBA" w:rsidRDefault="009E2BBA" w:rsidP="009E2BBA">
                            <w:pPr>
                              <w:rPr>
                                <w:rFonts w:ascii="Arial Rounded MT Bold" w:hAnsi="Arial Rounded MT Bold"/>
                                <w:sz w:val="96"/>
                                <w:szCs w:val="96"/>
                              </w:rPr>
                            </w:pPr>
                            <w:r w:rsidRPr="002D41C5">
                              <w:rPr>
                                <w:rFonts w:ascii="Arial Rounded MT Bold" w:hAnsi="Arial Rounded MT Bold"/>
                                <w:sz w:val="96"/>
                                <w:szCs w:val="96"/>
                              </w:rPr>
                              <w:t>shrimp</w:t>
                            </w:r>
                          </w:p>
                          <w:p w14:paraId="55E9D938"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27.8pt;margin-top:165.9pt;width:179.2pt;height:10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">
                <v:textbox>
                  <w:txbxContent>
                    <w:p w14:paraId="5C161328" w14:textId="77777777" w:rsidR="009E2BBA" w:rsidRDefault="009E2BBA" w:rsidP="009E2BBA">
                      <w:pPr>
                        <w:rPr>
                          <w:rFonts w:ascii="Arial Rounded MT Bold" w:hAnsi="Arial Rounded MT Bold"/>
                          <w:sz w:val="96"/>
                          <w:szCs w:val="96"/>
                        </w:rPr>
                      </w:pPr>
                      <w:proofErr w:type="gramStart"/>
                      <w:r w:rsidRPr="002D41C5">
                        <w:rPr>
                          <w:rFonts w:ascii="Arial Rounded MT Bold" w:hAnsi="Arial Rounded MT Bold"/>
                          <w:sz w:val="96"/>
                          <w:szCs w:val="96"/>
                        </w:rPr>
                        <w:t>shrimp</w:t>
                      </w:r>
                      <w:proofErr w:type="gramEnd"/>
                    </w:p>
                    <w:p w14:paraId="55E9D938"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#1</w:t>
                      </w:r>
                    </w:p>
                  </w:txbxContent>
                </v:textbox>
              </v:shape>
            </w:pict>
          </mc:Fallback>
        </mc:AlternateContent>
      </w:r>
      <w:r>
        <w:rPr>
          <w:rFonts w:ascii="Arial" w:hAnsi="Arial" w:cs="Arial"/>
          <w:noProof/>
          <w:color w:val="000000"/>
        </w:rPr>
        <w:drawing>
          <wp:inline distT="0" distB="0" distL="0" distR="0" wp14:anchorId="0FF74B0F" wp14:editId="1D073839">
            <wp:extent cx="6337005" cy="3561907"/>
            <wp:effectExtent l="0" t="0" r="6985" b="635"/>
            <wp:docPr id="315" name="Picture 315" descr="http://ts4.mm.bing.net/th?id=HN.607993684995935777&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HN.607993684995935777&amp;pid=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8668" cy="3562842"/>
                    </a:xfrm>
                    <a:prstGeom prst="rect">
                      <a:avLst/>
                    </a:prstGeom>
                    <a:noFill/>
                    <a:ln>
                      <a:noFill/>
                    </a:ln>
                  </pic:spPr>
                </pic:pic>
              </a:graphicData>
            </a:graphic>
          </wp:inline>
        </w:drawing>
      </w:r>
    </w:p>
    <w:p w14:paraId="329BB40B" w14:textId="77777777" w:rsidR="009E2BBA" w:rsidRDefault="009E2BBA" w:rsidP="009E2BBA">
      <w:pPr>
        <w:keepNext/>
      </w:pPr>
    </w:p>
    <w:p w14:paraId="1A56C98A" w14:textId="77777777" w:rsidR="009E2BBA" w:rsidRDefault="009E2BBA" w:rsidP="009E2BBA">
      <w:pPr>
        <w:keepNext/>
        <w:jc w:val="center"/>
      </w:pPr>
      <w:r>
        <w:rPr>
          <w:noProof/>
        </w:rPr>
        <mc:AlternateContent>
          <mc:Choice Requires="wps">
            <w:drawing>
              <wp:anchor distT="0" distB="0" distL="114300" distR="114300" simplePos="0" relativeHeight="251688960" behindDoc="0" locked="0" layoutInCell="1" allowOverlap="1" wp14:anchorId="390497E8" wp14:editId="004477C7">
                <wp:simplePos x="0" y="0"/>
                <wp:positionH relativeFrom="column">
                  <wp:posOffset>133985</wp:posOffset>
                </wp:positionH>
                <wp:positionV relativeFrom="paragraph">
                  <wp:posOffset>2669540</wp:posOffset>
                </wp:positionV>
                <wp:extent cx="1970405" cy="1341120"/>
                <wp:effectExtent l="10160" t="9525" r="10160" b="11430"/>
                <wp:wrapNone/>
                <wp:docPr id="3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341120"/>
                        </a:xfrm>
                        <a:prstGeom prst="rect">
                          <a:avLst/>
                        </a:prstGeom>
                        <a:solidFill>
                          <a:srgbClr val="FFFFFF"/>
                        </a:solidFill>
                        <a:ln w="9525">
                          <a:solidFill>
                            <a:srgbClr val="000000"/>
                          </a:solidFill>
                          <a:miter lim="800000"/>
                          <a:headEnd/>
                          <a:tailEnd/>
                        </a:ln>
                      </wps:spPr>
                      <wps:txbx>
                        <w:txbxContent>
                          <w:p w14:paraId="3A82A3A6" w14:textId="77777777" w:rsidR="009E2BBA" w:rsidRDefault="009E2BBA" w:rsidP="009E2BBA">
                            <w:pPr>
                              <w:rPr>
                                <w:rFonts w:ascii="Arial Rounded MT Bold" w:hAnsi="Arial Rounded MT Bold"/>
                                <w:sz w:val="96"/>
                                <w:szCs w:val="96"/>
                              </w:rPr>
                            </w:pPr>
                            <w:r w:rsidRPr="009915E9">
                              <w:rPr>
                                <w:rFonts w:ascii="Arial Rounded MT Bold" w:hAnsi="Arial Rounded MT Bold"/>
                                <w:sz w:val="96"/>
                                <w:szCs w:val="96"/>
                              </w:rPr>
                              <w:t>shells</w:t>
                            </w:r>
                          </w:p>
                          <w:p w14:paraId="40CCF7F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p w14:paraId="12517E59" w14:textId="77777777" w:rsidR="009E2BBA" w:rsidRPr="009915E9" w:rsidRDefault="009E2BBA" w:rsidP="009E2BBA">
                            <w:pPr>
                              <w:rPr>
                                <w:rFonts w:ascii="Arial Rounded MT Bold" w:hAnsi="Arial Rounded MT Bold"/>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left:0;text-align:left;margin-left:10.55pt;margin-top:210.2pt;width:155.15pt;height:10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">
                <v:textbox>
                  <w:txbxContent>
                    <w:p w14:paraId="3A82A3A6" w14:textId="77777777" w:rsidR="009E2BBA" w:rsidRDefault="009E2BBA" w:rsidP="009E2BBA">
                      <w:pPr>
                        <w:rPr>
                          <w:rFonts w:ascii="Arial Rounded MT Bold" w:hAnsi="Arial Rounded MT Bold"/>
                          <w:sz w:val="96"/>
                          <w:szCs w:val="96"/>
                        </w:rPr>
                      </w:pPr>
                      <w:proofErr w:type="gramStart"/>
                      <w:r w:rsidRPr="009915E9">
                        <w:rPr>
                          <w:rFonts w:ascii="Arial Rounded MT Bold" w:hAnsi="Arial Rounded MT Bold"/>
                          <w:sz w:val="96"/>
                          <w:szCs w:val="96"/>
                        </w:rPr>
                        <w:t>shells</w:t>
                      </w:r>
                      <w:proofErr w:type="gramEnd"/>
                    </w:p>
                    <w:p w14:paraId="40CCF7F6"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#1</w:t>
                      </w:r>
                    </w:p>
                    <w:p w14:paraId="12517E59" w14:textId="77777777" w:rsidR="009E2BBA" w:rsidRPr="009915E9" w:rsidRDefault="009E2BBA" w:rsidP="009E2BBA">
                      <w:pPr>
                        <w:rPr>
                          <w:rFonts w:ascii="Arial Rounded MT Bold" w:hAnsi="Arial Rounded MT Bold"/>
                          <w:sz w:val="96"/>
                          <w:szCs w:val="96"/>
                        </w:rPr>
                      </w:pPr>
                    </w:p>
                  </w:txbxContent>
                </v:textbox>
              </v:shape>
            </w:pict>
          </mc:Fallback>
        </mc:AlternateContent>
      </w:r>
      <w:r>
        <w:rPr>
          <w:rFonts w:ascii="Arial" w:hAnsi="Arial" w:cs="Arial"/>
          <w:noProof/>
          <w:color w:val="000000"/>
        </w:rPr>
        <w:drawing>
          <wp:inline distT="0" distB="0" distL="0" distR="0" wp14:anchorId="5DB3AE43" wp14:editId="5131172F">
            <wp:extent cx="6358023" cy="4072270"/>
            <wp:effectExtent l="0" t="0" r="5080" b="4445"/>
            <wp:docPr id="316" name="Picture 316" descr="http://www.wallpaperbod.com/wp-content/uploads/2013/07/Sea-Shells-On-Th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llpaperbod.com/wp-content/uploads/2013/07/Sea-Shells-On-The-Beac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81356" cy="4087215"/>
                    </a:xfrm>
                    <a:prstGeom prst="rect">
                      <a:avLst/>
                    </a:prstGeom>
                    <a:noFill/>
                    <a:ln>
                      <a:noFill/>
                    </a:ln>
                  </pic:spPr>
                </pic:pic>
              </a:graphicData>
            </a:graphic>
          </wp:inline>
        </w:drawing>
      </w:r>
    </w:p>
    <w:p w14:paraId="0E7E67D0" w14:textId="77777777" w:rsidR="009E2BBA" w:rsidRDefault="009E2BBA" w:rsidP="009E2BBA">
      <w:pPr>
        <w:keepNext/>
        <w:jc w:val="center"/>
      </w:pPr>
      <w:r>
        <w:rPr>
          <w:noProof/>
        </w:rPr>
        <mc:AlternateContent>
          <mc:Choice Requires="wps">
            <w:drawing>
              <wp:anchor distT="0" distB="0" distL="114300" distR="114300" simplePos="0" relativeHeight="251689984" behindDoc="0" locked="0" layoutInCell="1" allowOverlap="1" wp14:anchorId="63533BF1" wp14:editId="0B2F6C8A">
                <wp:simplePos x="0" y="0"/>
                <wp:positionH relativeFrom="column">
                  <wp:posOffset>3388360</wp:posOffset>
                </wp:positionH>
                <wp:positionV relativeFrom="paragraph">
                  <wp:posOffset>161925</wp:posOffset>
                </wp:positionV>
                <wp:extent cx="1862455" cy="1165860"/>
                <wp:effectExtent l="6985" t="7620" r="6985" b="7620"/>
                <wp:wrapNone/>
                <wp:docPr id="2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165860"/>
                        </a:xfrm>
                        <a:prstGeom prst="rect">
                          <a:avLst/>
                        </a:prstGeom>
                        <a:solidFill>
                          <a:srgbClr val="FFFFFF"/>
                        </a:solidFill>
                        <a:ln w="9525">
                          <a:solidFill>
                            <a:srgbClr val="000000"/>
                          </a:solidFill>
                          <a:miter lim="800000"/>
                          <a:headEnd/>
                          <a:tailEnd/>
                        </a:ln>
                      </wps:spPr>
                      <wps:txbx>
                        <w:txbxContent>
                          <w:p w14:paraId="359F585A" w14:textId="77777777" w:rsidR="009E2BBA" w:rsidRDefault="009E2BBA" w:rsidP="009E2BBA">
                            <w:pPr>
                              <w:rPr>
                                <w:rFonts w:ascii="Arial Rounded MT Bold" w:hAnsi="Arial Rounded MT Bold"/>
                                <w:sz w:val="96"/>
                                <w:szCs w:val="96"/>
                              </w:rPr>
                            </w:pPr>
                            <w:r>
                              <w:rPr>
                                <w:rFonts w:ascii="Arial Rounded MT Bold" w:hAnsi="Arial Rounded MT Bold"/>
                                <w:sz w:val="96"/>
                                <w:szCs w:val="96"/>
                              </w:rPr>
                              <w:t>lizard</w:t>
                            </w:r>
                          </w:p>
                          <w:p w14:paraId="3D0D3B34"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left:0;text-align:left;margin-left:266.8pt;margin-top:12.75pt;width:146.65pt;height:9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">
                <v:textbox>
                  <w:txbxContent>
                    <w:p w14:paraId="359F585A" w14:textId="77777777" w:rsidR="009E2BBA" w:rsidRDefault="009E2BBA" w:rsidP="009E2BBA">
                      <w:pPr>
                        <w:rPr>
                          <w:rFonts w:ascii="Arial Rounded MT Bold" w:hAnsi="Arial Rounded MT Bold"/>
                          <w:sz w:val="96"/>
                          <w:szCs w:val="96"/>
                        </w:rPr>
                      </w:pPr>
                      <w:proofErr w:type="gramStart"/>
                      <w:r>
                        <w:rPr>
                          <w:rFonts w:ascii="Arial Rounded MT Bold" w:hAnsi="Arial Rounded MT Bold"/>
                          <w:sz w:val="96"/>
                          <w:szCs w:val="96"/>
                        </w:rPr>
                        <w:t>lizard</w:t>
                      </w:r>
                      <w:proofErr w:type="gramEnd"/>
                    </w:p>
                    <w:p w14:paraId="3D0D3B34"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#3</w:t>
                      </w:r>
                    </w:p>
                  </w:txbxContent>
                </v:textbox>
              </v:shape>
            </w:pict>
          </mc:Fallback>
        </mc:AlternateContent>
      </w:r>
      <w:r w:rsidRPr="00AD72B3">
        <w:t xml:space="preserve"> </w:t>
      </w:r>
      <w:r>
        <w:rPr>
          <w:noProof/>
        </w:rPr>
        <w:drawing>
          <wp:inline distT="0" distB="0" distL="0" distR="0" wp14:anchorId="35639165" wp14:editId="47CDB06C">
            <wp:extent cx="5943600" cy="3952235"/>
            <wp:effectExtent l="19050" t="0" r="0" b="0"/>
            <wp:docPr id="3" name="Picture 1" descr="http://cdn1.arkive.org/media/65/6570E220-7154-4CDB-B1C5-3B61E7514B30/Presentation.Large/Asian-water-monitor-emerging-from-turtle-nest-having-eaten-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arkive.org/media/65/6570E220-7154-4CDB-B1C5-3B61E7514B30/Presentation.Large/Asian-water-monitor-emerging-from-turtle-nest-having-eaten-eggs.jpg"/>
                    <pic:cNvPicPr>
                      <a:picLocks noChangeAspect="1" noChangeArrowheads="1"/>
                    </pic:cNvPicPr>
                  </pic:nvPicPr>
                  <pic:blipFill>
                    <a:blip r:embed="rId45" cstate="print"/>
                    <a:srcRect/>
                    <a:stretch>
                      <a:fillRect/>
                    </a:stretch>
                  </pic:blipFill>
                  <pic:spPr bwMode="auto">
                    <a:xfrm>
                      <a:off x="0" y="0"/>
                      <a:ext cx="5943600" cy="3952235"/>
                    </a:xfrm>
                    <a:prstGeom prst="rect">
                      <a:avLst/>
                    </a:prstGeom>
                    <a:noFill/>
                    <a:ln w="9525">
                      <a:noFill/>
                      <a:miter lim="800000"/>
                      <a:headEnd/>
                      <a:tailEnd/>
                    </a:ln>
                  </pic:spPr>
                </pic:pic>
              </a:graphicData>
            </a:graphic>
          </wp:inline>
        </w:drawing>
      </w:r>
    </w:p>
    <w:p w14:paraId="22613E47" w14:textId="77777777" w:rsidR="009E2BBA" w:rsidRDefault="009E2BBA" w:rsidP="009E2BBA"/>
    <w:p w14:paraId="079EE79D" w14:textId="77777777" w:rsidR="009E2BBA" w:rsidRDefault="009E2BBA" w:rsidP="009E2BBA">
      <w:r>
        <w:rPr>
          <w:noProof/>
        </w:rPr>
        <mc:AlternateContent>
          <mc:Choice Requires="wps">
            <w:drawing>
              <wp:anchor distT="0" distB="0" distL="114300" distR="114300" simplePos="0" relativeHeight="251691008" behindDoc="0" locked="0" layoutInCell="1" allowOverlap="1" wp14:anchorId="38F60C2E" wp14:editId="523E1E98">
                <wp:simplePos x="0" y="0"/>
                <wp:positionH relativeFrom="column">
                  <wp:posOffset>95885</wp:posOffset>
                </wp:positionH>
                <wp:positionV relativeFrom="paragraph">
                  <wp:posOffset>1658620</wp:posOffset>
                </wp:positionV>
                <wp:extent cx="3806190" cy="1000760"/>
                <wp:effectExtent l="0" t="0" r="2286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000760"/>
                        </a:xfrm>
                        <a:prstGeom prst="rect">
                          <a:avLst/>
                        </a:prstGeom>
                        <a:solidFill>
                          <a:srgbClr val="FFFFFF"/>
                        </a:solidFill>
                        <a:ln w="9525">
                          <a:solidFill>
                            <a:srgbClr val="000000"/>
                          </a:solidFill>
                          <a:miter lim="800000"/>
                          <a:headEnd/>
                          <a:tailEnd/>
                        </a:ln>
                      </wps:spPr>
                      <wps:txbx>
                        <w:txbxContent>
                          <w:p w14:paraId="71E6535C" w14:textId="77777777" w:rsidR="009E2BBA" w:rsidRPr="00AC2F6D" w:rsidRDefault="009E2BBA" w:rsidP="009E2BBA">
                            <w:pPr>
                              <w:rPr>
                                <w:rFonts w:ascii="Arial Rounded MT Bold" w:hAnsi="Arial Rounded MT Bold"/>
                                <w:sz w:val="72"/>
                                <w:szCs w:val="96"/>
                              </w:rPr>
                            </w:pPr>
                            <w:r w:rsidRPr="00AC2F6D">
                              <w:rPr>
                                <w:rFonts w:ascii="Arial Rounded MT Bold" w:hAnsi="Arial Rounded MT Bold"/>
                                <w:sz w:val="72"/>
                                <w:szCs w:val="96"/>
                              </w:rPr>
                              <w:t>conservationist</w:t>
                            </w:r>
                          </w:p>
                          <w:p w14:paraId="2C18E6F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#7</w:t>
                            </w:r>
                          </w:p>
                          <w:p w14:paraId="52612CA1" w14:textId="77777777" w:rsidR="009E2BBA" w:rsidRPr="00325D68" w:rsidRDefault="009E2BBA" w:rsidP="009E2BBA">
                            <w:pPr>
                              <w:rPr>
                                <w:rFonts w:ascii="Arial Rounded MT Bold" w:hAnsi="Arial Rounded MT Bold"/>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55pt;margin-top:130.6pt;width:299.7pt;height:7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">
                <v:textbox>
                  <w:txbxContent>
                    <w:p w14:paraId="71E6535C" w14:textId="77777777" w:rsidR="009E2BBA" w:rsidRPr="00AC2F6D" w:rsidRDefault="009E2BBA" w:rsidP="009E2BBA">
                      <w:pPr>
                        <w:rPr>
                          <w:rFonts w:ascii="Arial Rounded MT Bold" w:hAnsi="Arial Rounded MT Bold"/>
                          <w:sz w:val="72"/>
                          <w:szCs w:val="96"/>
                        </w:rPr>
                      </w:pPr>
                      <w:proofErr w:type="gramStart"/>
                      <w:r w:rsidRPr="00AC2F6D">
                        <w:rPr>
                          <w:rFonts w:ascii="Arial Rounded MT Bold" w:hAnsi="Arial Rounded MT Bold"/>
                          <w:sz w:val="72"/>
                          <w:szCs w:val="96"/>
                        </w:rPr>
                        <w:t>conservationist</w:t>
                      </w:r>
                      <w:proofErr w:type="gramEnd"/>
                    </w:p>
                    <w:p w14:paraId="2C18E6F6"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#7</w:t>
                      </w:r>
                    </w:p>
                    <w:p w14:paraId="52612CA1" w14:textId="77777777" w:rsidR="009E2BBA" w:rsidRPr="00325D68" w:rsidRDefault="009E2BBA" w:rsidP="009E2BBA">
                      <w:pPr>
                        <w:rPr>
                          <w:rFonts w:ascii="Arial Rounded MT Bold" w:hAnsi="Arial Rounded MT Bold"/>
                          <w:sz w:val="96"/>
                          <w:szCs w:val="96"/>
                        </w:rPr>
                      </w:pPr>
                    </w:p>
                  </w:txbxContent>
                </v:textbox>
              </v:shape>
            </w:pict>
          </mc:Fallback>
        </mc:AlternateContent>
      </w:r>
      <w:r>
        <w:rPr>
          <w:rFonts w:ascii="Arial" w:hAnsi="Arial" w:cs="Arial"/>
          <w:noProof/>
          <w:color w:val="000000"/>
        </w:rPr>
        <w:drawing>
          <wp:inline distT="0" distB="0" distL="0" distR="0" wp14:anchorId="34289DE9" wp14:editId="153ED4AE">
            <wp:extent cx="6347638" cy="4231758"/>
            <wp:effectExtent l="0" t="0" r="0" b="0"/>
            <wp:docPr id="317" name="Picture 317" descr="http://www.speakupforblue.com/wordpress/wp-content/uploads/2011/12/JobsInOcean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eakupforblue.com/wordpress/wp-content/uploads/2011/12/JobsInOceanConservati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53772" cy="4235847"/>
                    </a:xfrm>
                    <a:prstGeom prst="rect">
                      <a:avLst/>
                    </a:prstGeom>
                    <a:noFill/>
                    <a:ln>
                      <a:noFill/>
                    </a:ln>
                  </pic:spPr>
                </pic:pic>
              </a:graphicData>
            </a:graphic>
          </wp:inline>
        </w:drawing>
      </w:r>
    </w:p>
    <w:p w14:paraId="76281FE3" w14:textId="77777777" w:rsidR="009E2BBA" w:rsidRPr="00324797" w:rsidRDefault="009E2BBA" w:rsidP="009E2BBA"/>
    <w:p w14:paraId="7C5C4DF5" w14:textId="77777777" w:rsidR="009E2BBA" w:rsidRPr="009E0473" w:rsidRDefault="009E2BBA" w:rsidP="009E2BBA">
      <w:pPr>
        <w:pStyle w:val="ListParagraph"/>
        <w:spacing w:after="0" w:line="240" w:lineRule="auto"/>
        <w:rPr>
          <w:b/>
          <w:sz w:val="24"/>
          <w:szCs w:val="24"/>
        </w:rPr>
      </w:pPr>
    </w:p>
    <w:p w14:paraId="7C27B200" w14:textId="77777777" w:rsidR="009E2BBA" w:rsidRDefault="009E2BBA" w:rsidP="009E2BBA">
      <w:r>
        <w:rPr>
          <w:noProof/>
        </w:rPr>
        <mc:AlternateContent>
          <mc:Choice Requires="wps">
            <w:drawing>
              <wp:anchor distT="0" distB="0" distL="114300" distR="114300" simplePos="0" relativeHeight="251692032" behindDoc="0" locked="0" layoutInCell="1" allowOverlap="1" wp14:anchorId="2671D34E" wp14:editId="77C424BC">
                <wp:simplePos x="0" y="0"/>
                <wp:positionH relativeFrom="column">
                  <wp:posOffset>438150</wp:posOffset>
                </wp:positionH>
                <wp:positionV relativeFrom="paragraph">
                  <wp:posOffset>4152900</wp:posOffset>
                </wp:positionV>
                <wp:extent cx="2105025" cy="9810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870B6B" w14:textId="77777777" w:rsidR="009E2BBA" w:rsidRDefault="009E2BBA" w:rsidP="009E2BBA">
                            <w:pPr>
                              <w:rPr>
                                <w:rFonts w:ascii="Arial" w:hAnsi="Arial" w:cs="Arial"/>
                                <w:sz w:val="56"/>
                                <w:szCs w:val="56"/>
                              </w:rPr>
                            </w:pPr>
                            <w:r w:rsidRPr="005B2982">
                              <w:rPr>
                                <w:rFonts w:ascii="Arial" w:hAnsi="Arial" w:cs="Arial"/>
                                <w:sz w:val="56"/>
                                <w:szCs w:val="56"/>
                              </w:rPr>
                              <w:t>laying eggs</w:t>
                            </w:r>
                          </w:p>
                          <w:p w14:paraId="0BCDE755"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#2, paragraph 3</w:t>
                            </w:r>
                          </w:p>
                          <w:p w14:paraId="75306B16" w14:textId="77777777" w:rsidR="009E2BBA" w:rsidRPr="005B2982" w:rsidRDefault="009E2BBA" w:rsidP="009E2BBA">
                            <w:pPr>
                              <w:rPr>
                                <w:rFonts w:ascii="Arial" w:hAnsi="Arial" w:cs="Arial"/>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1" type="#_x0000_t202" style="position:absolute;margin-left:34.5pt;margin-top:327pt;width:165.75pt;height: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" fillcolor="white [3201]" strokeweight=".5pt">
                <v:path arrowok="t"/>
                <v:textbox>
                  <w:txbxContent>
                    <w:p w14:paraId="44870B6B" w14:textId="77777777" w:rsidR="009E2BBA" w:rsidRDefault="009E2BBA" w:rsidP="009E2BBA">
                      <w:pPr>
                        <w:rPr>
                          <w:rFonts w:ascii="Arial" w:hAnsi="Arial" w:cs="Arial"/>
                          <w:sz w:val="56"/>
                          <w:szCs w:val="56"/>
                        </w:rPr>
                      </w:pPr>
                      <w:proofErr w:type="gramStart"/>
                      <w:r w:rsidRPr="005B2982">
                        <w:rPr>
                          <w:rFonts w:ascii="Arial" w:hAnsi="Arial" w:cs="Arial"/>
                          <w:sz w:val="56"/>
                          <w:szCs w:val="56"/>
                        </w:rPr>
                        <w:t>laying</w:t>
                      </w:r>
                      <w:proofErr w:type="gramEnd"/>
                      <w:r w:rsidRPr="005B2982">
                        <w:rPr>
                          <w:rFonts w:ascii="Arial" w:hAnsi="Arial" w:cs="Arial"/>
                          <w:sz w:val="56"/>
                          <w:szCs w:val="56"/>
                        </w:rPr>
                        <w:t xml:space="preserve"> eggs</w:t>
                      </w:r>
                    </w:p>
                    <w:p w14:paraId="0BCDE755"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#2, paragraph 3</w:t>
                      </w:r>
                    </w:p>
                    <w:p w14:paraId="75306B16" w14:textId="77777777" w:rsidR="009E2BBA" w:rsidRPr="005B2982" w:rsidRDefault="009E2BBA" w:rsidP="009E2BBA">
                      <w:pPr>
                        <w:rPr>
                          <w:rFonts w:ascii="Arial" w:hAnsi="Arial" w:cs="Arial"/>
                          <w:sz w:val="56"/>
                          <w:szCs w:val="56"/>
                        </w:rPr>
                      </w:pPr>
                    </w:p>
                  </w:txbxContent>
                </v:textbox>
              </v:shape>
            </w:pict>
          </mc:Fallback>
        </mc:AlternateContent>
      </w:r>
      <w:r>
        <w:rPr>
          <w:noProof/>
        </w:rPr>
        <w:drawing>
          <wp:inline distT="0" distB="0" distL="0" distR="0" wp14:anchorId="3AC2327D" wp14:editId="4717B85B">
            <wp:extent cx="3476625" cy="5244908"/>
            <wp:effectExtent l="0" t="0" r="0" b="0"/>
            <wp:docPr id="318" name="Picture 318" descr="http://wwwdelivery.superstock.com/WI/223/4201/PreviewComp/SuperStock_420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livery.superstock.com/WI/223/4201/PreviewComp/SuperStock_4201-310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6625" cy="5244908"/>
                    </a:xfrm>
                    <a:prstGeom prst="rect">
                      <a:avLst/>
                    </a:prstGeom>
                    <a:noFill/>
                    <a:ln>
                      <a:noFill/>
                    </a:ln>
                  </pic:spPr>
                </pic:pic>
              </a:graphicData>
            </a:graphic>
          </wp:inline>
        </w:drawing>
      </w:r>
    </w:p>
    <w:p w14:paraId="19E4AFE6" w14:textId="77777777" w:rsidR="009E2BBA" w:rsidRDefault="009E2BBA" w:rsidP="009E2BBA"/>
    <w:p w14:paraId="753CD4CE" w14:textId="77777777" w:rsidR="009E2BBA" w:rsidRDefault="009E2BBA" w:rsidP="009E2BBA"/>
    <w:p w14:paraId="39BCE344" w14:textId="77777777" w:rsidR="009E2BBA" w:rsidRDefault="009E2BBA" w:rsidP="009E2BBA">
      <w:r>
        <w:rPr>
          <w:noProof/>
        </w:rPr>
        <mc:AlternateContent>
          <mc:Choice Requires="wps">
            <w:drawing>
              <wp:anchor distT="0" distB="0" distL="114300" distR="114300" simplePos="0" relativeHeight="251694080" behindDoc="0" locked="0" layoutInCell="1" allowOverlap="1" wp14:anchorId="740857D1" wp14:editId="7F1DE82E">
                <wp:simplePos x="0" y="0"/>
                <wp:positionH relativeFrom="column">
                  <wp:posOffset>76200</wp:posOffset>
                </wp:positionH>
                <wp:positionV relativeFrom="paragraph">
                  <wp:posOffset>2409825</wp:posOffset>
                </wp:positionV>
                <wp:extent cx="2752725" cy="1219200"/>
                <wp:effectExtent l="0" t="0" r="28575" b="19050"/>
                <wp:wrapNone/>
                <wp:docPr id="2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25BC6" w14:textId="77777777" w:rsidR="009E2BBA" w:rsidRDefault="009E2BBA" w:rsidP="009E2BBA">
                            <w:pPr>
                              <w:rPr>
                                <w:rFonts w:ascii="Arial" w:hAnsi="Arial" w:cs="Arial"/>
                                <w:b/>
                                <w:sz w:val="96"/>
                                <w:szCs w:val="96"/>
                              </w:rPr>
                            </w:pPr>
                            <w:r w:rsidRPr="005B2982">
                              <w:rPr>
                                <w:rFonts w:ascii="Arial" w:hAnsi="Arial" w:cs="Arial"/>
                                <w:b/>
                                <w:sz w:val="96"/>
                                <w:szCs w:val="96"/>
                              </w:rPr>
                              <w:t>hatching</w:t>
                            </w:r>
                          </w:p>
                          <w:p w14:paraId="06F79F7D"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64AE28BE" w14:textId="77777777" w:rsidR="009E2BBA" w:rsidRPr="005B2982" w:rsidRDefault="009E2BBA" w:rsidP="009E2BBA">
                            <w:pPr>
                              <w:rPr>
                                <w:rFonts w:ascii="Arial" w:hAnsi="Arial" w:cs="Arial"/>
                                <w:b/>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2" type="#_x0000_t202" style="position:absolute;margin-left:6pt;margin-top:189.75pt;width:216.75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" fillcolor="white [3201]" strokeweight=".5pt">
                <v:path arrowok="t"/>
                <v:textbox>
                  <w:txbxContent>
                    <w:p w14:paraId="60325BC6" w14:textId="77777777" w:rsidR="009E2BBA" w:rsidRDefault="009E2BBA" w:rsidP="009E2BBA">
                      <w:pPr>
                        <w:rPr>
                          <w:rFonts w:ascii="Arial" w:hAnsi="Arial" w:cs="Arial"/>
                          <w:b/>
                          <w:sz w:val="96"/>
                          <w:szCs w:val="96"/>
                        </w:rPr>
                      </w:pPr>
                      <w:proofErr w:type="gramStart"/>
                      <w:r w:rsidRPr="005B2982">
                        <w:rPr>
                          <w:rFonts w:ascii="Arial" w:hAnsi="Arial" w:cs="Arial"/>
                          <w:b/>
                          <w:sz w:val="96"/>
                          <w:szCs w:val="96"/>
                        </w:rPr>
                        <w:t>hatching</w:t>
                      </w:r>
                      <w:proofErr w:type="gramEnd"/>
                    </w:p>
                    <w:p w14:paraId="06F79F7D"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#5</w:t>
                      </w:r>
                    </w:p>
                    <w:p w14:paraId="64AE28BE" w14:textId="77777777" w:rsidR="009E2BBA" w:rsidRPr="005B2982" w:rsidRDefault="009E2BBA" w:rsidP="009E2BBA">
                      <w:pPr>
                        <w:rPr>
                          <w:rFonts w:ascii="Arial" w:hAnsi="Arial" w:cs="Arial"/>
                          <w:b/>
                          <w:sz w:val="96"/>
                          <w:szCs w:val="96"/>
                        </w:rPr>
                      </w:pPr>
                    </w:p>
                  </w:txbxContent>
                </v:textbox>
              </v:shape>
            </w:pict>
          </mc:Fallback>
        </mc:AlternateContent>
      </w:r>
      <w:r>
        <w:rPr>
          <w:noProof/>
        </w:rPr>
        <w:drawing>
          <wp:inline distT="0" distB="0" distL="0" distR="0" wp14:anchorId="39612545" wp14:editId="5EDFABF2">
            <wp:extent cx="4981575" cy="3044296"/>
            <wp:effectExtent l="0" t="0" r="0" b="3810"/>
            <wp:docPr id="327" name="Picture 327" descr="http://i.dailymail.co.uk/i/pix/2009/04/27/article-1173958-049E138E000005DC-662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ailymail.co.uk/i/pix/2009/04/27/article-1173958-049E138E000005DC-662_468x28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1575" cy="3044296"/>
                    </a:xfrm>
                    <a:prstGeom prst="rect">
                      <a:avLst/>
                    </a:prstGeom>
                    <a:noFill/>
                    <a:ln>
                      <a:noFill/>
                    </a:ln>
                  </pic:spPr>
                </pic:pic>
              </a:graphicData>
            </a:graphic>
          </wp:inline>
        </w:drawing>
      </w:r>
    </w:p>
    <w:p w14:paraId="1E676812" w14:textId="77777777" w:rsidR="009E2BBA" w:rsidRDefault="009E2BBA" w:rsidP="009E2BBA"/>
    <w:p w14:paraId="00102F25" w14:textId="77777777" w:rsidR="009E2BBA" w:rsidRDefault="009E2BBA" w:rsidP="009E2BBA"/>
    <w:p w14:paraId="07ED3F30" w14:textId="77777777" w:rsidR="009E2BBA" w:rsidRDefault="009E2BBA" w:rsidP="009E2BBA"/>
    <w:p w14:paraId="339DD660" w14:textId="77777777" w:rsidR="009E2BBA" w:rsidRDefault="009E2BBA" w:rsidP="009E2BBA">
      <w:r>
        <w:rPr>
          <w:noProof/>
        </w:rPr>
        <mc:AlternateContent>
          <mc:Choice Requires="wps">
            <w:drawing>
              <wp:anchor distT="0" distB="0" distL="114300" distR="114300" simplePos="0" relativeHeight="251701248" behindDoc="0" locked="0" layoutInCell="1" allowOverlap="1" wp14:anchorId="45D441A0" wp14:editId="7AE66160">
                <wp:simplePos x="0" y="0"/>
                <wp:positionH relativeFrom="column">
                  <wp:posOffset>2266315</wp:posOffset>
                </wp:positionH>
                <wp:positionV relativeFrom="paragraph">
                  <wp:posOffset>2802255</wp:posOffset>
                </wp:positionV>
                <wp:extent cx="2324735" cy="1219200"/>
                <wp:effectExtent l="0" t="0" r="18415" b="19050"/>
                <wp:wrapNone/>
                <wp:docPr id="3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73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CD872" w14:textId="77777777" w:rsidR="009E2BBA" w:rsidRDefault="009E2BBA" w:rsidP="009E2BBA">
                            <w:pPr>
                              <w:rPr>
                                <w:rFonts w:ascii="Arial" w:hAnsi="Arial" w:cs="Arial"/>
                                <w:sz w:val="96"/>
                                <w:szCs w:val="96"/>
                              </w:rPr>
                            </w:pPr>
                            <w:r>
                              <w:rPr>
                                <w:rFonts w:ascii="Arial" w:hAnsi="Arial" w:cs="Arial"/>
                                <w:sz w:val="96"/>
                                <w:szCs w:val="96"/>
                              </w:rPr>
                              <w:t>pushing</w:t>
                            </w:r>
                          </w:p>
                          <w:p w14:paraId="1448544D"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35D6BB01" w14:textId="77777777" w:rsidR="009E2BBA" w:rsidRPr="00C73175"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78.45pt;margin-top:220.65pt;width:183.05pt;height:96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" fillcolor="white [3201]" strokeweight=".5pt">
                <v:path arrowok="t"/>
                <v:textbox>
                  <w:txbxContent>
                    <w:p w14:paraId="173CD872" w14:textId="77777777" w:rsidR="009E2BBA" w:rsidRDefault="009E2BBA" w:rsidP="009E2BBA">
                      <w:pPr>
                        <w:rPr>
                          <w:rFonts w:ascii="Arial" w:hAnsi="Arial" w:cs="Arial"/>
                          <w:sz w:val="96"/>
                          <w:szCs w:val="96"/>
                        </w:rPr>
                      </w:pPr>
                      <w:proofErr w:type="gramStart"/>
                      <w:r>
                        <w:rPr>
                          <w:rFonts w:ascii="Arial" w:hAnsi="Arial" w:cs="Arial"/>
                          <w:sz w:val="96"/>
                          <w:szCs w:val="96"/>
                        </w:rPr>
                        <w:t>pushing</w:t>
                      </w:r>
                      <w:proofErr w:type="gramEnd"/>
                    </w:p>
                    <w:p w14:paraId="1448544D"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#5</w:t>
                      </w:r>
                    </w:p>
                    <w:p w14:paraId="35D6BB01" w14:textId="77777777" w:rsidR="009E2BBA" w:rsidRPr="00C73175" w:rsidRDefault="009E2BBA" w:rsidP="009E2BBA">
                      <w:pPr>
                        <w:rPr>
                          <w:rFonts w:ascii="Arial" w:hAnsi="Arial" w:cs="Arial"/>
                          <w:sz w:val="96"/>
                          <w:szCs w:val="96"/>
                        </w:rPr>
                      </w:pPr>
                    </w:p>
                  </w:txbxContent>
                </v:textbox>
              </v:shape>
            </w:pict>
          </mc:Fallback>
        </mc:AlternateContent>
      </w:r>
      <w:r>
        <w:rPr>
          <w:noProof/>
        </w:rPr>
        <w:drawing>
          <wp:inline distT="0" distB="0" distL="0" distR="0" wp14:anchorId="7332A04D" wp14:editId="783C90B2">
            <wp:extent cx="4800600" cy="3714750"/>
            <wp:effectExtent l="0" t="0" r="0" b="0"/>
            <wp:docPr id="328" name="Picture 328" descr="http://static.guim.co.uk/Guardian/environment/gallery/2008/sep/04/wildlife/GD8601836@The-view-of-a-turtle--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uim.co.uk/Guardian/environment/gallery/2008/sep/04/wildlife/GD8601836@The-view-of-a-turtle--99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00600" cy="3714750"/>
                    </a:xfrm>
                    <a:prstGeom prst="rect">
                      <a:avLst/>
                    </a:prstGeom>
                    <a:noFill/>
                    <a:ln>
                      <a:noFill/>
                    </a:ln>
                  </pic:spPr>
                </pic:pic>
              </a:graphicData>
            </a:graphic>
          </wp:inline>
        </w:drawing>
      </w:r>
    </w:p>
    <w:p w14:paraId="49360260" w14:textId="77777777" w:rsidR="009E2BBA" w:rsidRDefault="009E2BBA" w:rsidP="009E2BBA"/>
    <w:p w14:paraId="3805FAE9" w14:textId="77777777" w:rsidR="009E2BBA" w:rsidRDefault="009E2BBA" w:rsidP="009E2BBA">
      <w:r>
        <w:rPr>
          <w:noProof/>
        </w:rPr>
        <mc:AlternateContent>
          <mc:Choice Requires="wps">
            <w:drawing>
              <wp:anchor distT="0" distB="0" distL="114300" distR="114300" simplePos="0" relativeHeight="251699200" behindDoc="0" locked="0" layoutInCell="1" allowOverlap="1" wp14:anchorId="4687FE11" wp14:editId="6A2AA053">
                <wp:simplePos x="0" y="0"/>
                <wp:positionH relativeFrom="column">
                  <wp:posOffset>533400</wp:posOffset>
                </wp:positionH>
                <wp:positionV relativeFrom="paragraph">
                  <wp:posOffset>6257925</wp:posOffset>
                </wp:positionV>
                <wp:extent cx="4921885" cy="1247775"/>
                <wp:effectExtent l="0" t="0" r="12065" b="28575"/>
                <wp:wrapNone/>
                <wp:docPr id="3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88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69C492" w14:textId="77777777" w:rsidR="009E2BBA" w:rsidRDefault="009E2BBA" w:rsidP="009E2BBA">
                            <w:pPr>
                              <w:rPr>
                                <w:sz w:val="96"/>
                                <w:szCs w:val="96"/>
                              </w:rPr>
                            </w:pPr>
                            <w:r>
                              <w:rPr>
                                <w:sz w:val="96"/>
                                <w:szCs w:val="96"/>
                              </w:rPr>
                              <w:t>scurry to the water</w:t>
                            </w:r>
                          </w:p>
                          <w:p w14:paraId="64A6E968"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725528D9" w14:textId="77777777" w:rsidR="009E2BBA" w:rsidRPr="002917B7" w:rsidRDefault="009E2BBA" w:rsidP="009E2BBA">
                            <w:pPr>
                              <w:rPr>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44" type="#_x0000_t202" style="position:absolute;margin-left:42pt;margin-top:492.75pt;width:387.55pt;height:98.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" fillcolor="white [3201]" strokeweight=".5pt">
                <v:path arrowok="t"/>
                <v:textbox>
                  <w:txbxContent>
                    <w:p w14:paraId="3069C492" w14:textId="77777777" w:rsidR="009E2BBA" w:rsidRDefault="009E2BBA" w:rsidP="009E2BBA">
                      <w:pPr>
                        <w:rPr>
                          <w:sz w:val="96"/>
                          <w:szCs w:val="96"/>
                        </w:rPr>
                      </w:pPr>
                      <w:proofErr w:type="gramStart"/>
                      <w:r>
                        <w:rPr>
                          <w:sz w:val="96"/>
                          <w:szCs w:val="96"/>
                        </w:rPr>
                        <w:t>scurry</w:t>
                      </w:r>
                      <w:proofErr w:type="gramEnd"/>
                      <w:r>
                        <w:rPr>
                          <w:sz w:val="96"/>
                          <w:szCs w:val="96"/>
                        </w:rPr>
                        <w:t xml:space="preserve"> to the water</w:t>
                      </w:r>
                    </w:p>
                    <w:p w14:paraId="64A6E968"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#5</w:t>
                      </w:r>
                    </w:p>
                    <w:p w14:paraId="725528D9" w14:textId="77777777" w:rsidR="009E2BBA" w:rsidRPr="002917B7" w:rsidRDefault="009E2BBA" w:rsidP="009E2BBA">
                      <w:pPr>
                        <w:rPr>
                          <w:sz w:val="96"/>
                          <w:szCs w:val="96"/>
                        </w:rPr>
                      </w:pPr>
                    </w:p>
                  </w:txbxContent>
                </v:textbox>
              </v:shape>
            </w:pict>
          </mc:Fallback>
        </mc:AlternateContent>
      </w:r>
      <w:r>
        <w:rPr>
          <w:noProof/>
        </w:rPr>
        <w:drawing>
          <wp:inline distT="0" distB="0" distL="0" distR="0" wp14:anchorId="00557B4E" wp14:editId="6A680912">
            <wp:extent cx="5943600" cy="7918868"/>
            <wp:effectExtent l="0" t="0" r="0" b="6350"/>
            <wp:docPr id="329" name="Picture 329" descr="http://www.coastalschomes.com/wp-content/uploads/2012/10/Hatchling-entering-oce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astalschomes.com/wp-content/uploads/2012/10/Hatchling-entering-ocean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918868"/>
                    </a:xfrm>
                    <a:prstGeom prst="rect">
                      <a:avLst/>
                    </a:prstGeom>
                    <a:noFill/>
                    <a:ln>
                      <a:noFill/>
                    </a:ln>
                  </pic:spPr>
                </pic:pic>
              </a:graphicData>
            </a:graphic>
          </wp:inline>
        </w:drawing>
      </w:r>
    </w:p>
    <w:p w14:paraId="587794E9" w14:textId="77777777" w:rsidR="009E2BBA" w:rsidRDefault="009E2BBA" w:rsidP="009E2BBA"/>
    <w:p w14:paraId="7E98876E" w14:textId="77777777" w:rsidR="009E2BBA" w:rsidRDefault="009E2BBA" w:rsidP="009E2BBA">
      <w:r>
        <w:rPr>
          <w:noProof/>
        </w:rPr>
        <mc:AlternateContent>
          <mc:Choice Requires="wps">
            <w:drawing>
              <wp:anchor distT="0" distB="0" distL="114300" distR="114300" simplePos="0" relativeHeight="251695104" behindDoc="0" locked="0" layoutInCell="1" allowOverlap="1" wp14:anchorId="3430D80D" wp14:editId="50DD2AC9">
                <wp:simplePos x="0" y="0"/>
                <wp:positionH relativeFrom="column">
                  <wp:posOffset>2533650</wp:posOffset>
                </wp:positionH>
                <wp:positionV relativeFrom="paragraph">
                  <wp:posOffset>3429000</wp:posOffset>
                </wp:positionV>
                <wp:extent cx="2155825" cy="1238250"/>
                <wp:effectExtent l="0" t="0" r="15875" b="19050"/>
                <wp:wrapNone/>
                <wp:docPr id="3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FCF32" w14:textId="77777777" w:rsidR="009E2BBA" w:rsidRDefault="009E2BBA" w:rsidP="009E2BBA">
                            <w:pPr>
                              <w:rPr>
                                <w:rFonts w:ascii="Arial" w:hAnsi="Arial" w:cs="Arial"/>
                                <w:sz w:val="96"/>
                                <w:szCs w:val="96"/>
                              </w:rPr>
                            </w:pPr>
                            <w:r>
                              <w:rPr>
                                <w:rFonts w:ascii="Arial" w:hAnsi="Arial" w:cs="Arial"/>
                                <w:sz w:val="96"/>
                                <w:szCs w:val="96"/>
                              </w:rPr>
                              <w:t>digging</w:t>
                            </w:r>
                          </w:p>
                          <w:p w14:paraId="777C7173"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#3</w:t>
                            </w:r>
                          </w:p>
                          <w:p w14:paraId="7C194322" w14:textId="77777777" w:rsidR="009E2BBA" w:rsidRPr="001E0940"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margin-left:199.5pt;margin-top:270pt;width:169.7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" fillcolor="white [3201]" strokeweight=".5pt">
                <v:path arrowok="t"/>
                <v:textbox>
                  <w:txbxContent>
                    <w:p w14:paraId="36BFCF32" w14:textId="77777777" w:rsidR="009E2BBA" w:rsidRDefault="009E2BBA" w:rsidP="009E2BBA">
                      <w:pPr>
                        <w:rPr>
                          <w:rFonts w:ascii="Arial" w:hAnsi="Arial" w:cs="Arial"/>
                          <w:sz w:val="96"/>
                          <w:szCs w:val="96"/>
                        </w:rPr>
                      </w:pPr>
                      <w:proofErr w:type="gramStart"/>
                      <w:r>
                        <w:rPr>
                          <w:rFonts w:ascii="Arial" w:hAnsi="Arial" w:cs="Arial"/>
                          <w:sz w:val="96"/>
                          <w:szCs w:val="96"/>
                        </w:rPr>
                        <w:t>digging</w:t>
                      </w:r>
                      <w:proofErr w:type="gramEnd"/>
                    </w:p>
                    <w:p w14:paraId="777C7173"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#3</w:t>
                      </w:r>
                    </w:p>
                    <w:p w14:paraId="7C194322" w14:textId="77777777" w:rsidR="009E2BBA" w:rsidRPr="001E0940" w:rsidRDefault="009E2BBA" w:rsidP="009E2BBA">
                      <w:pPr>
                        <w:rPr>
                          <w:rFonts w:ascii="Arial" w:hAnsi="Arial" w:cs="Arial"/>
                          <w:sz w:val="96"/>
                          <w:szCs w:val="96"/>
                        </w:rPr>
                      </w:pPr>
                    </w:p>
                  </w:txbxContent>
                </v:textbox>
              </v:shape>
            </w:pict>
          </mc:Fallback>
        </mc:AlternateContent>
      </w:r>
      <w:r>
        <w:rPr>
          <w:noProof/>
        </w:rPr>
        <w:drawing>
          <wp:inline distT="0" distB="0" distL="0" distR="0" wp14:anchorId="4FBF4679" wp14:editId="77FF678C">
            <wp:extent cx="5715000" cy="3810000"/>
            <wp:effectExtent l="0" t="0" r="0" b="0"/>
            <wp:docPr id="330" name="Picture 330" descr="http://journeyman.se/wp-content/uploads/green-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urneyman.se/wp-content/uploads/green-turt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C909088" w14:textId="77777777" w:rsidR="009E2BBA" w:rsidRDefault="009E2BBA" w:rsidP="009E2BBA"/>
    <w:p w14:paraId="110577C4" w14:textId="77777777" w:rsidR="009E2BBA" w:rsidRDefault="009E2BBA" w:rsidP="009E2BBA"/>
    <w:p w14:paraId="19D06330" w14:textId="77777777" w:rsidR="009E2BBA" w:rsidRDefault="009E2BBA" w:rsidP="009E2BBA"/>
    <w:p w14:paraId="6A79D8C4" w14:textId="77777777" w:rsidR="009E2BBA" w:rsidRDefault="009E2BBA" w:rsidP="009E2BBA">
      <w:pPr>
        <w:rPr>
          <w:sz w:val="56"/>
          <w:szCs w:val="56"/>
        </w:rPr>
      </w:pPr>
      <w:r>
        <w:rPr>
          <w:noProof/>
        </w:rPr>
        <mc:AlternateContent>
          <mc:Choice Requires="wps">
            <w:drawing>
              <wp:anchor distT="0" distB="0" distL="114300" distR="114300" simplePos="0" relativeHeight="251696128" behindDoc="0" locked="0" layoutInCell="1" allowOverlap="1" wp14:anchorId="1C344CAA" wp14:editId="1D6DD154">
                <wp:simplePos x="0" y="0"/>
                <wp:positionH relativeFrom="column">
                  <wp:posOffset>1895475</wp:posOffset>
                </wp:positionH>
                <wp:positionV relativeFrom="paragraph">
                  <wp:posOffset>3333750</wp:posOffset>
                </wp:positionV>
                <wp:extent cx="3680460" cy="1200150"/>
                <wp:effectExtent l="0" t="0" r="15240" b="19050"/>
                <wp:wrapNone/>
                <wp:docPr id="3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046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63C56C" w14:textId="77777777" w:rsidR="009E2BBA" w:rsidRDefault="009E2BBA" w:rsidP="009E2BBA">
                            <w:pPr>
                              <w:rPr>
                                <w:rFonts w:ascii="Arial" w:hAnsi="Arial" w:cs="Arial"/>
                                <w:sz w:val="96"/>
                                <w:szCs w:val="96"/>
                              </w:rPr>
                            </w:pPr>
                            <w:r>
                              <w:rPr>
                                <w:rFonts w:ascii="Arial" w:hAnsi="Arial" w:cs="Arial"/>
                                <w:sz w:val="96"/>
                                <w:szCs w:val="96"/>
                              </w:rPr>
                              <w:t>caught in net</w:t>
                            </w:r>
                          </w:p>
                          <w:p w14:paraId="5B999A8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2EC9DBCD" w14:textId="77777777" w:rsidR="009E2BBA" w:rsidRPr="002C35E2"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49.25pt;margin-top:262.5pt;width:289.8pt;height:94.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" fillcolor="white [3201]" strokeweight=".5pt">
                <v:path arrowok="t"/>
                <v:textbox>
                  <w:txbxContent>
                    <w:p w14:paraId="3163C56C" w14:textId="77777777" w:rsidR="009E2BBA" w:rsidRDefault="009E2BBA" w:rsidP="009E2BBA">
                      <w:pPr>
                        <w:rPr>
                          <w:rFonts w:ascii="Arial" w:hAnsi="Arial" w:cs="Arial"/>
                          <w:sz w:val="96"/>
                          <w:szCs w:val="96"/>
                        </w:rPr>
                      </w:pPr>
                      <w:proofErr w:type="gramStart"/>
                      <w:r>
                        <w:rPr>
                          <w:rFonts w:ascii="Arial" w:hAnsi="Arial" w:cs="Arial"/>
                          <w:sz w:val="96"/>
                          <w:szCs w:val="96"/>
                        </w:rPr>
                        <w:t>caught</w:t>
                      </w:r>
                      <w:proofErr w:type="gramEnd"/>
                      <w:r>
                        <w:rPr>
                          <w:rFonts w:ascii="Arial" w:hAnsi="Arial" w:cs="Arial"/>
                          <w:sz w:val="96"/>
                          <w:szCs w:val="96"/>
                        </w:rPr>
                        <w:t xml:space="preserve"> in net</w:t>
                      </w:r>
                    </w:p>
                    <w:p w14:paraId="5B999A86"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#6</w:t>
                      </w:r>
                    </w:p>
                    <w:p w14:paraId="2EC9DBCD" w14:textId="77777777" w:rsidR="009E2BBA" w:rsidRPr="002C35E2" w:rsidRDefault="009E2BBA" w:rsidP="009E2BBA">
                      <w:pPr>
                        <w:rPr>
                          <w:rFonts w:ascii="Arial" w:hAnsi="Arial" w:cs="Arial"/>
                          <w:sz w:val="96"/>
                          <w:szCs w:val="96"/>
                        </w:rPr>
                      </w:pPr>
                    </w:p>
                  </w:txbxContent>
                </v:textbox>
              </v:shape>
            </w:pict>
          </mc:Fallback>
        </mc:AlternateContent>
      </w:r>
      <w:r>
        <w:rPr>
          <w:noProof/>
        </w:rPr>
        <w:drawing>
          <wp:inline distT="0" distB="0" distL="0" distR="0" wp14:anchorId="19044681" wp14:editId="5411852D">
            <wp:extent cx="5943600" cy="4457700"/>
            <wp:effectExtent l="0" t="0" r="0" b="0"/>
            <wp:docPr id="331" name="Picture 331" descr="http://marinesciencetoday.com/wp-content/uploads/2013/01/Loggerhead-sea-turtle.-Photo-credit-Oce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rinesciencetoday.com/wp-content/uploads/2013/01/Loggerhead-sea-turtle.-Photo-credit-Oceana.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F7DB71C" w14:textId="77777777" w:rsidR="009E2BBA" w:rsidRDefault="009E2BBA" w:rsidP="009E2BBA">
      <w:pPr>
        <w:rPr>
          <w:sz w:val="56"/>
          <w:szCs w:val="56"/>
        </w:rPr>
      </w:pPr>
      <w:r>
        <w:rPr>
          <w:noProof/>
        </w:rPr>
        <w:drawing>
          <wp:anchor distT="0" distB="0" distL="114300" distR="114300" simplePos="0" relativeHeight="251703296" behindDoc="1" locked="0" layoutInCell="1" allowOverlap="1" wp14:anchorId="3F2EDFAC" wp14:editId="0447988A">
            <wp:simplePos x="0" y="0"/>
            <wp:positionH relativeFrom="column">
              <wp:posOffset>0</wp:posOffset>
            </wp:positionH>
            <wp:positionV relativeFrom="paragraph">
              <wp:posOffset>-1905</wp:posOffset>
            </wp:positionV>
            <wp:extent cx="3600450" cy="2700020"/>
            <wp:effectExtent l="19050" t="0" r="0" b="0"/>
            <wp:wrapTight wrapText="bothSides">
              <wp:wrapPolygon edited="0">
                <wp:start x="-114" y="0"/>
                <wp:lineTo x="-114" y="21488"/>
                <wp:lineTo x="21600" y="21488"/>
                <wp:lineTo x="21600" y="0"/>
                <wp:lineTo x="-114" y="0"/>
              </wp:wrapPolygon>
            </wp:wrapTight>
            <wp:docPr id="332" name="Picture 11" descr="http://upload.wikimedia.org/wikipedia/commons/thumb/6/60/110127_Running_ghost_crab_O_ceratophtalma_prey_Loggerhead_hatchling_Gnaraloo_Bay_Rookery.JPG/220px-110127_Running_ghost_crab_O_ceratophtalma_prey_Loggerhead_hatchling_Gnaraloo_Bay_Rook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6/60/110127_Running_ghost_crab_O_ceratophtalma_prey_Loggerhead_hatchling_Gnaraloo_Bay_Rookery.JPG/220px-110127_Running_ghost_crab_O_ceratophtalma_prey_Loggerhead_hatchling_Gnaraloo_Bay_Rooke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450" cy="2700020"/>
                    </a:xfrm>
                    <a:prstGeom prst="rect">
                      <a:avLst/>
                    </a:prstGeom>
                    <a:noFill/>
                    <a:ln>
                      <a:noFill/>
                    </a:ln>
                  </pic:spPr>
                </pic:pic>
              </a:graphicData>
            </a:graphic>
          </wp:anchor>
        </w:drawing>
      </w:r>
    </w:p>
    <w:p w14:paraId="74E69A31" w14:textId="77777777" w:rsidR="009E2BBA" w:rsidRDefault="009E2BBA" w:rsidP="009E2BBA">
      <w:pPr>
        <w:rPr>
          <w:sz w:val="56"/>
          <w:szCs w:val="56"/>
        </w:rPr>
      </w:pPr>
      <w:r>
        <w:rPr>
          <w:noProof/>
        </w:rPr>
        <mc:AlternateContent>
          <mc:Choice Requires="wps">
            <w:drawing>
              <wp:anchor distT="0" distB="0" distL="114300" distR="114300" simplePos="0" relativeHeight="251697152" behindDoc="0" locked="0" layoutInCell="1" allowOverlap="1" wp14:anchorId="49B38B72" wp14:editId="07F97FCA">
                <wp:simplePos x="0" y="0"/>
                <wp:positionH relativeFrom="column">
                  <wp:posOffset>-1162050</wp:posOffset>
                </wp:positionH>
                <wp:positionV relativeFrom="paragraph">
                  <wp:posOffset>1067435</wp:posOffset>
                </wp:positionV>
                <wp:extent cx="1375410" cy="1181100"/>
                <wp:effectExtent l="0" t="0" r="15240" b="19050"/>
                <wp:wrapNone/>
                <wp:docPr id="3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EF731" w14:textId="77777777" w:rsidR="009E2BBA" w:rsidRDefault="009E2BBA" w:rsidP="009E2BBA">
                            <w:pPr>
                              <w:rPr>
                                <w:rFonts w:ascii="Arial" w:hAnsi="Arial" w:cs="Arial"/>
                                <w:sz w:val="96"/>
                                <w:szCs w:val="96"/>
                              </w:rPr>
                            </w:pPr>
                            <w:r>
                              <w:rPr>
                                <w:rFonts w:ascii="Arial" w:hAnsi="Arial" w:cs="Arial"/>
                                <w:sz w:val="96"/>
                                <w:szCs w:val="96"/>
                              </w:rPr>
                              <w:t>crab</w:t>
                            </w:r>
                          </w:p>
                          <w:p w14:paraId="715DC96C"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36051E09" w14:textId="77777777" w:rsidR="009E2BBA" w:rsidRPr="0012197D"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91.45pt;margin-top:84.05pt;width:108.3pt;height:9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" fillcolor="white [3201]" strokeweight=".5pt">
                <v:path arrowok="t"/>
                <v:textbox>
                  <w:txbxContent>
                    <w:p w14:paraId="15FEF731" w14:textId="77777777" w:rsidR="009E2BBA" w:rsidRDefault="009E2BBA" w:rsidP="009E2BBA">
                      <w:pPr>
                        <w:rPr>
                          <w:rFonts w:ascii="Arial" w:hAnsi="Arial" w:cs="Arial"/>
                          <w:sz w:val="96"/>
                          <w:szCs w:val="96"/>
                        </w:rPr>
                      </w:pPr>
                      <w:proofErr w:type="gramStart"/>
                      <w:r>
                        <w:rPr>
                          <w:rFonts w:ascii="Arial" w:hAnsi="Arial" w:cs="Arial"/>
                          <w:sz w:val="96"/>
                          <w:szCs w:val="96"/>
                        </w:rPr>
                        <w:t>crab</w:t>
                      </w:r>
                      <w:proofErr w:type="gramEnd"/>
                    </w:p>
                    <w:p w14:paraId="715DC96C"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#6</w:t>
                      </w:r>
                    </w:p>
                    <w:p w14:paraId="36051E09" w14:textId="77777777" w:rsidR="009E2BBA" w:rsidRPr="0012197D" w:rsidRDefault="009E2BBA" w:rsidP="009E2BBA">
                      <w:pPr>
                        <w:rPr>
                          <w:rFonts w:ascii="Arial" w:hAnsi="Arial" w:cs="Arial"/>
                          <w:sz w:val="96"/>
                          <w:szCs w:val="96"/>
                        </w:rPr>
                      </w:pPr>
                    </w:p>
                  </w:txbxContent>
                </v:textbox>
              </v:shape>
            </w:pict>
          </mc:Fallback>
        </mc:AlternateContent>
      </w:r>
    </w:p>
    <w:p w14:paraId="4DB62EA7" w14:textId="77777777" w:rsidR="009E2BBA" w:rsidRDefault="009E2BBA" w:rsidP="009E2BBA">
      <w:pPr>
        <w:rPr>
          <w:sz w:val="56"/>
          <w:szCs w:val="56"/>
        </w:rPr>
      </w:pPr>
      <w:r>
        <w:rPr>
          <w:noProof/>
        </w:rPr>
        <mc:AlternateContent>
          <mc:Choice Requires="wps">
            <w:drawing>
              <wp:anchor distT="0" distB="0" distL="114300" distR="114300" simplePos="0" relativeHeight="251698176" behindDoc="0" locked="0" layoutInCell="1" allowOverlap="1" wp14:anchorId="09A82707" wp14:editId="12EDE554">
                <wp:simplePos x="0" y="0"/>
                <wp:positionH relativeFrom="column">
                  <wp:posOffset>3171825</wp:posOffset>
                </wp:positionH>
                <wp:positionV relativeFrom="paragraph">
                  <wp:posOffset>3105150</wp:posOffset>
                </wp:positionV>
                <wp:extent cx="2696845" cy="1181100"/>
                <wp:effectExtent l="0" t="0" r="27305" b="19050"/>
                <wp:wrapNone/>
                <wp:docPr id="3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84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F3BB81" w14:textId="77777777" w:rsidR="009E2BBA" w:rsidRDefault="009E2BBA" w:rsidP="009E2BBA">
                            <w:pPr>
                              <w:rPr>
                                <w:rFonts w:ascii="Arial" w:hAnsi="Arial" w:cs="Arial"/>
                                <w:sz w:val="96"/>
                                <w:szCs w:val="96"/>
                              </w:rPr>
                            </w:pPr>
                            <w:r>
                              <w:rPr>
                                <w:rFonts w:ascii="Arial" w:hAnsi="Arial" w:cs="Arial"/>
                                <w:sz w:val="96"/>
                                <w:szCs w:val="96"/>
                              </w:rPr>
                              <w:t>sea-birds</w:t>
                            </w:r>
                          </w:p>
                          <w:p w14:paraId="136D1550"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5AD7628C" w14:textId="77777777" w:rsidR="009E2BBA" w:rsidRPr="002917B7"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margin-left:249.75pt;margin-top:244.5pt;width:212.35pt;height:93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" fillcolor="white [3201]" strokeweight=".5pt">
                <v:path arrowok="t"/>
                <v:textbox>
                  <w:txbxContent>
                    <w:p w14:paraId="1AF3BB81" w14:textId="77777777" w:rsidR="009E2BBA" w:rsidRDefault="009E2BBA" w:rsidP="009E2BBA">
                      <w:pPr>
                        <w:rPr>
                          <w:rFonts w:ascii="Arial" w:hAnsi="Arial" w:cs="Arial"/>
                          <w:sz w:val="96"/>
                          <w:szCs w:val="96"/>
                        </w:rPr>
                      </w:pPr>
                      <w:proofErr w:type="gramStart"/>
                      <w:r>
                        <w:rPr>
                          <w:rFonts w:ascii="Arial" w:hAnsi="Arial" w:cs="Arial"/>
                          <w:sz w:val="96"/>
                          <w:szCs w:val="96"/>
                        </w:rPr>
                        <w:t>sea</w:t>
                      </w:r>
                      <w:proofErr w:type="gramEnd"/>
                      <w:r>
                        <w:rPr>
                          <w:rFonts w:ascii="Arial" w:hAnsi="Arial" w:cs="Arial"/>
                          <w:sz w:val="96"/>
                          <w:szCs w:val="96"/>
                        </w:rPr>
                        <w:t>-birds</w:t>
                      </w:r>
                    </w:p>
                    <w:p w14:paraId="136D1550"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#6</w:t>
                      </w:r>
                    </w:p>
                    <w:p w14:paraId="5AD7628C" w14:textId="77777777" w:rsidR="009E2BBA" w:rsidRPr="002917B7" w:rsidRDefault="009E2BBA" w:rsidP="009E2BBA">
                      <w:pPr>
                        <w:rPr>
                          <w:rFonts w:ascii="Arial" w:hAnsi="Arial" w:cs="Arial"/>
                          <w:sz w:val="96"/>
                          <w:szCs w:val="96"/>
                        </w:rPr>
                      </w:pPr>
                    </w:p>
                  </w:txbxContent>
                </v:textbox>
              </v:shape>
            </w:pict>
          </mc:Fallback>
        </mc:AlternateContent>
      </w:r>
      <w:r>
        <w:rPr>
          <w:noProof/>
        </w:rPr>
        <w:drawing>
          <wp:inline distT="0" distB="0" distL="0" distR="0" wp14:anchorId="4B837A51" wp14:editId="0DF8551D">
            <wp:extent cx="5943600" cy="4011930"/>
            <wp:effectExtent l="0" t="0" r="0" b="7620"/>
            <wp:docPr id="333" name="Picture 333" descr="http://cdn.c.photoshelter.com/img-get2/I0000TzmGiOa59ec/fit=1000x750/Vulture-Black-eating-turtle-hatchling-B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c.photoshelter.com/img-get2/I0000TzmGiOa59ec/fit=1000x750/Vulture-Black-eating-turtle-hatchling-B036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011930"/>
                    </a:xfrm>
                    <a:prstGeom prst="rect">
                      <a:avLst/>
                    </a:prstGeom>
                    <a:noFill/>
                    <a:ln>
                      <a:noFill/>
                    </a:ln>
                  </pic:spPr>
                </pic:pic>
              </a:graphicData>
            </a:graphic>
          </wp:inline>
        </w:drawing>
      </w:r>
    </w:p>
    <w:p w14:paraId="6128A963" w14:textId="77777777" w:rsidR="009E2BBA" w:rsidRDefault="009E2BBA" w:rsidP="009E2BBA">
      <w:pPr>
        <w:rPr>
          <w:sz w:val="56"/>
          <w:szCs w:val="56"/>
        </w:rPr>
      </w:pPr>
    </w:p>
    <w:p w14:paraId="6FF72A4E" w14:textId="77777777" w:rsidR="009E2BBA" w:rsidRDefault="009E2BBA" w:rsidP="009E2BBA">
      <w:pPr>
        <w:rPr>
          <w:sz w:val="56"/>
          <w:szCs w:val="56"/>
        </w:rPr>
      </w:pPr>
      <w:r>
        <w:rPr>
          <w:noProof/>
        </w:rPr>
        <mc:AlternateContent>
          <mc:Choice Requires="wps">
            <w:drawing>
              <wp:anchor distT="0" distB="0" distL="114300" distR="114300" simplePos="0" relativeHeight="251700224" behindDoc="0" locked="0" layoutInCell="1" allowOverlap="1" wp14:anchorId="0AE5EB4B" wp14:editId="318040BD">
                <wp:simplePos x="0" y="0"/>
                <wp:positionH relativeFrom="column">
                  <wp:posOffset>4076700</wp:posOffset>
                </wp:positionH>
                <wp:positionV relativeFrom="paragraph">
                  <wp:posOffset>5438775</wp:posOffset>
                </wp:positionV>
                <wp:extent cx="1680210" cy="1238250"/>
                <wp:effectExtent l="0" t="0" r="15240" b="19050"/>
                <wp:wrapNone/>
                <wp:docPr id="3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21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7C5967" w14:textId="77777777" w:rsidR="009E2BBA" w:rsidRDefault="009E2BBA" w:rsidP="009E2BBA">
                            <w:pPr>
                              <w:rPr>
                                <w:rFonts w:ascii="Arial" w:hAnsi="Arial" w:cs="Arial"/>
                                <w:sz w:val="96"/>
                                <w:szCs w:val="96"/>
                              </w:rPr>
                            </w:pPr>
                            <w:r>
                              <w:rPr>
                                <w:rFonts w:ascii="Arial" w:hAnsi="Arial" w:cs="Arial"/>
                                <w:sz w:val="96"/>
                                <w:szCs w:val="96"/>
                              </w:rPr>
                              <w:t>shark</w:t>
                            </w:r>
                          </w:p>
                          <w:p w14:paraId="6D7EC152"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32CB5F33" w14:textId="77777777" w:rsidR="009E2BBA" w:rsidRPr="00AC6EBF"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321pt;margin-top:428.25pt;width:132.3pt;height:9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" fillcolor="white [3201]" strokeweight=".5pt">
                <v:path arrowok="t"/>
                <v:textbox>
                  <w:txbxContent>
                    <w:p w14:paraId="707C5967" w14:textId="77777777" w:rsidR="009E2BBA" w:rsidRDefault="009E2BBA" w:rsidP="009E2BBA">
                      <w:pPr>
                        <w:rPr>
                          <w:rFonts w:ascii="Arial" w:hAnsi="Arial" w:cs="Arial"/>
                          <w:sz w:val="96"/>
                          <w:szCs w:val="96"/>
                        </w:rPr>
                      </w:pPr>
                      <w:proofErr w:type="gramStart"/>
                      <w:r>
                        <w:rPr>
                          <w:rFonts w:ascii="Arial" w:hAnsi="Arial" w:cs="Arial"/>
                          <w:sz w:val="96"/>
                          <w:szCs w:val="96"/>
                        </w:rPr>
                        <w:t>shark</w:t>
                      </w:r>
                      <w:proofErr w:type="gramEnd"/>
                    </w:p>
                    <w:p w14:paraId="6D7EC152" w14:textId="77777777" w:rsidR="009E2BBA" w:rsidRPr="00AC2F6D" w:rsidRDefault="009E2BBA" w:rsidP="009E2BBA">
                      <w:pPr>
                        <w:rPr>
                          <w:rFonts w:ascii="Arial Rounded MT Bold" w:hAnsi="Arial Rounded MT Bold"/>
                          <w:sz w:val="18"/>
                          <w:szCs w:val="96"/>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#6</w:t>
                      </w:r>
                    </w:p>
                    <w:p w14:paraId="32CB5F33" w14:textId="77777777" w:rsidR="009E2BBA" w:rsidRPr="00AC6EBF" w:rsidRDefault="009E2BBA" w:rsidP="009E2BBA">
                      <w:pPr>
                        <w:rPr>
                          <w:rFonts w:ascii="Arial" w:hAnsi="Arial" w:cs="Arial"/>
                          <w:sz w:val="96"/>
                          <w:szCs w:val="96"/>
                        </w:rPr>
                      </w:pPr>
                    </w:p>
                  </w:txbxContent>
                </v:textbox>
              </v:shape>
            </w:pict>
          </mc:Fallback>
        </mc:AlternateContent>
      </w:r>
      <w:r>
        <w:rPr>
          <w:noProof/>
        </w:rPr>
        <w:drawing>
          <wp:inline distT="0" distB="0" distL="0" distR="0" wp14:anchorId="204057BF" wp14:editId="5F72FFFE">
            <wp:extent cx="3810000" cy="2209800"/>
            <wp:effectExtent l="0" t="0" r="0" b="0"/>
            <wp:docPr id="334" name="Picture 334" descr="http://2.bp.blogspot.com/-EXCsh349xjk/Tp7EAuUJQqI/AAAAAAAABIw/12u2lih1y1M/s400/Tiger+Sh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EXCsh349xjk/Tp7EAuUJQqI/AAAAAAAABIw/12u2lih1y1M/s400/Tiger+Shark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r>
        <w:rPr>
          <w:noProof/>
        </w:rPr>
        <w:drawing>
          <wp:inline distT="0" distB="0" distL="0" distR="0" wp14:anchorId="59D3A9A9" wp14:editId="282091F0">
            <wp:extent cx="5924550" cy="4257675"/>
            <wp:effectExtent l="0" t="0" r="0" b="9525"/>
            <wp:docPr id="335" name="Picture 335" descr="http://r.ddmcdn.com/w_622/u_0/gif/tiger-shark-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ddmcdn.com/w_622/u_0/gif/tiger-shark-eatin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4550" cy="4257675"/>
                    </a:xfrm>
                    <a:prstGeom prst="rect">
                      <a:avLst/>
                    </a:prstGeom>
                    <a:noFill/>
                    <a:ln>
                      <a:noFill/>
                    </a:ln>
                  </pic:spPr>
                </pic:pic>
              </a:graphicData>
            </a:graphic>
          </wp:inline>
        </w:drawing>
      </w:r>
    </w:p>
    <w:p w14:paraId="781EEF63" w14:textId="77777777" w:rsidR="009E2BBA" w:rsidRDefault="009E2BBA" w:rsidP="009E2BBA">
      <w:pPr>
        <w:rPr>
          <w:sz w:val="56"/>
          <w:szCs w:val="56"/>
        </w:rPr>
      </w:pPr>
      <w:r>
        <w:rPr>
          <w:noProof/>
        </w:rPr>
        <mc:AlternateContent>
          <mc:Choice Requires="wps">
            <w:drawing>
              <wp:anchor distT="0" distB="0" distL="114300" distR="114300" simplePos="0" relativeHeight="251702272" behindDoc="0" locked="0" layoutInCell="1" allowOverlap="1" wp14:anchorId="048B59FD" wp14:editId="7108026B">
                <wp:simplePos x="0" y="0"/>
                <wp:positionH relativeFrom="column">
                  <wp:posOffset>2854960</wp:posOffset>
                </wp:positionH>
                <wp:positionV relativeFrom="paragraph">
                  <wp:posOffset>1076960</wp:posOffset>
                </wp:positionV>
                <wp:extent cx="2226945" cy="1203325"/>
                <wp:effectExtent l="6985" t="8255" r="13970" b="7620"/>
                <wp:wrapNone/>
                <wp:docPr id="3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1203325"/>
                        </a:xfrm>
                        <a:prstGeom prst="rect">
                          <a:avLst/>
                        </a:prstGeom>
                        <a:solidFill>
                          <a:srgbClr val="FFFFFF"/>
                        </a:solidFill>
                        <a:ln w="9525">
                          <a:solidFill>
                            <a:srgbClr val="000000"/>
                          </a:solidFill>
                          <a:miter lim="800000"/>
                          <a:headEnd/>
                          <a:tailEnd/>
                        </a:ln>
                      </wps:spPr>
                      <wps:txbx>
                        <w:txbxContent>
                          <w:p w14:paraId="637BCB8B" w14:textId="77777777" w:rsidR="009E2BBA" w:rsidRDefault="009E2BBA" w:rsidP="009E2BBA">
                            <w:pPr>
                              <w:rPr>
                                <w:sz w:val="96"/>
                              </w:rPr>
                            </w:pPr>
                            <w:r w:rsidRPr="007C4A4C">
                              <w:rPr>
                                <w:sz w:val="96"/>
                              </w:rPr>
                              <w:t>raccoon</w:t>
                            </w:r>
                          </w:p>
                          <w:p w14:paraId="1F3C835E" w14:textId="77777777" w:rsidR="009E2BBA" w:rsidRPr="00AC2F6D" w:rsidRDefault="009E2BBA" w:rsidP="009E2BBA">
                            <w:pPr>
                              <w:rPr>
                                <w:sz w:val="48"/>
                              </w:rPr>
                            </w:pPr>
                            <w:r w:rsidRPr="00AC2F6D">
                              <w:rPr>
                                <w:rFonts w:ascii="Arial Rounded MT Bold" w:hAnsi="Arial Rounded MT Bold"/>
                                <w:sz w:val="18"/>
                                <w:szCs w:val="96"/>
                              </w:rPr>
                              <w:t>paragraph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224.8pt;margin-top:84.8pt;width:175.35pt;height:9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">
                <v:textbox>
                  <w:txbxContent>
                    <w:p w14:paraId="637BCB8B" w14:textId="77777777" w:rsidR="009E2BBA" w:rsidRDefault="009E2BBA" w:rsidP="009E2BBA">
                      <w:pPr>
                        <w:rPr>
                          <w:sz w:val="96"/>
                        </w:rPr>
                      </w:pPr>
                      <w:proofErr w:type="gramStart"/>
                      <w:r w:rsidRPr="007C4A4C">
                        <w:rPr>
                          <w:sz w:val="96"/>
                        </w:rPr>
                        <w:t>raccoon</w:t>
                      </w:r>
                      <w:proofErr w:type="gramEnd"/>
                    </w:p>
                    <w:p w14:paraId="1F3C835E" w14:textId="77777777" w:rsidR="009E2BBA" w:rsidRPr="00AC2F6D" w:rsidRDefault="009E2BBA" w:rsidP="009E2BBA">
                      <w:pPr>
                        <w:rPr>
                          <w:sz w:val="48"/>
                        </w:rPr>
                      </w:pPr>
                      <w:proofErr w:type="gramStart"/>
                      <w:r w:rsidRPr="00AC2F6D">
                        <w:rPr>
                          <w:rFonts w:ascii="Arial Rounded MT Bold" w:hAnsi="Arial Rounded MT Bold"/>
                          <w:sz w:val="18"/>
                          <w:szCs w:val="96"/>
                        </w:rPr>
                        <w:t>paragraph</w:t>
                      </w:r>
                      <w:proofErr w:type="gramEnd"/>
                      <w:r w:rsidRPr="00AC2F6D">
                        <w:rPr>
                          <w:rFonts w:ascii="Arial Rounded MT Bold" w:hAnsi="Arial Rounded MT Bold"/>
                          <w:sz w:val="18"/>
                          <w:szCs w:val="96"/>
                        </w:rPr>
                        <w:t xml:space="preserve"> #3</w:t>
                      </w:r>
                    </w:p>
                  </w:txbxContent>
                </v:textbox>
              </v:shape>
            </w:pict>
          </mc:Fallback>
        </mc:AlternateContent>
      </w:r>
      <w:r>
        <w:rPr>
          <w:noProof/>
        </w:rPr>
        <w:drawing>
          <wp:inline distT="0" distB="0" distL="0" distR="0" wp14:anchorId="5B51B5F6" wp14:editId="68BE7834">
            <wp:extent cx="3810000" cy="2619375"/>
            <wp:effectExtent l="0" t="0" r="0" b="9525"/>
            <wp:docPr id="336" name="Picture 336" descr="http://www.science.fau.edu/biology/gawliklab/turtletracks/images/threats/raccoon-eating-egg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ience.fau.edu/biology/gawliklab/turtletracks/images/threats/raccoon-eating-eggs4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p>
    <w:p w14:paraId="55D2AF4F" w14:textId="77777777" w:rsidR="009E2BBA" w:rsidRPr="005B2982" w:rsidRDefault="009E2BBA" w:rsidP="009E2BBA">
      <w:pPr>
        <w:rPr>
          <w:sz w:val="56"/>
          <w:szCs w:val="56"/>
        </w:rPr>
      </w:pPr>
    </w:p>
    <w:p w14:paraId="0E9C5DC4" w14:textId="77777777" w:rsidR="009E2BBA" w:rsidRDefault="009E2BBA" w:rsidP="009E2BBA"/>
    <w:p w14:paraId="1FC5E98B" w14:textId="77777777" w:rsidR="009E2BBA" w:rsidRDefault="009E2BBA" w:rsidP="005825A3">
      <w:pPr>
        <w:jc w:val="center"/>
        <w:rPr>
          <w:b/>
          <w:sz w:val="24"/>
          <w:szCs w:val="24"/>
        </w:rPr>
      </w:pPr>
    </w:p>
    <w:p w14:paraId="069D3BF6" w14:textId="77777777" w:rsidR="009E2BBA" w:rsidRDefault="009E2BBA" w:rsidP="005825A3">
      <w:pPr>
        <w:jc w:val="center"/>
        <w:rPr>
          <w:b/>
          <w:sz w:val="24"/>
          <w:szCs w:val="24"/>
        </w:rPr>
      </w:pPr>
    </w:p>
    <w:p w14:paraId="59120443" w14:textId="77777777" w:rsidR="009E2BBA" w:rsidRDefault="009E2BBA" w:rsidP="005825A3">
      <w:pPr>
        <w:jc w:val="center"/>
        <w:rPr>
          <w:b/>
          <w:sz w:val="24"/>
          <w:szCs w:val="24"/>
        </w:rPr>
      </w:pPr>
    </w:p>
    <w:p w14:paraId="64D2BD5C" w14:textId="77777777" w:rsidR="0026173B" w:rsidRDefault="0026173B" w:rsidP="005825A3">
      <w:pPr>
        <w:jc w:val="center"/>
        <w:rPr>
          <w:b/>
          <w:sz w:val="24"/>
          <w:szCs w:val="24"/>
        </w:rPr>
      </w:pPr>
    </w:p>
    <w:p w14:paraId="03B75D80" w14:textId="77777777" w:rsidR="0026173B" w:rsidRDefault="0026173B" w:rsidP="005825A3">
      <w:pPr>
        <w:jc w:val="center"/>
        <w:rPr>
          <w:b/>
          <w:sz w:val="24"/>
          <w:szCs w:val="24"/>
        </w:rPr>
      </w:pPr>
    </w:p>
    <w:p w14:paraId="2C8A9A45" w14:textId="77777777" w:rsidR="0026173B" w:rsidRDefault="0026173B" w:rsidP="005825A3">
      <w:pPr>
        <w:jc w:val="center"/>
        <w:rPr>
          <w:b/>
          <w:sz w:val="24"/>
          <w:szCs w:val="24"/>
        </w:rPr>
      </w:pPr>
    </w:p>
    <w:p w14:paraId="5C4D0755" w14:textId="77777777" w:rsidR="0026173B" w:rsidRDefault="0026173B" w:rsidP="005825A3">
      <w:pPr>
        <w:jc w:val="center"/>
        <w:rPr>
          <w:b/>
          <w:sz w:val="24"/>
          <w:szCs w:val="24"/>
        </w:rPr>
      </w:pPr>
    </w:p>
    <w:p w14:paraId="121F1F8C" w14:textId="77777777" w:rsidR="0026173B" w:rsidRDefault="0026173B" w:rsidP="005825A3">
      <w:pPr>
        <w:jc w:val="center"/>
        <w:rPr>
          <w:b/>
          <w:sz w:val="24"/>
          <w:szCs w:val="24"/>
        </w:rPr>
      </w:pPr>
    </w:p>
    <w:p w14:paraId="4F0A0544" w14:textId="77777777" w:rsidR="0026173B" w:rsidRDefault="0026173B" w:rsidP="005825A3">
      <w:pPr>
        <w:jc w:val="center"/>
        <w:rPr>
          <w:b/>
          <w:sz w:val="24"/>
          <w:szCs w:val="24"/>
        </w:rPr>
      </w:pPr>
    </w:p>
    <w:p w14:paraId="4E78DF83" w14:textId="77777777" w:rsidR="0026173B" w:rsidRDefault="0026173B" w:rsidP="005825A3">
      <w:pPr>
        <w:jc w:val="center"/>
        <w:rPr>
          <w:b/>
          <w:sz w:val="24"/>
          <w:szCs w:val="24"/>
        </w:rPr>
      </w:pPr>
    </w:p>
    <w:p w14:paraId="0E238E51" w14:textId="77777777" w:rsidR="0026173B" w:rsidRDefault="0026173B" w:rsidP="005825A3">
      <w:pPr>
        <w:jc w:val="center"/>
        <w:rPr>
          <w:b/>
          <w:sz w:val="24"/>
          <w:szCs w:val="24"/>
        </w:rPr>
      </w:pPr>
    </w:p>
    <w:p w14:paraId="233A6B83" w14:textId="77777777" w:rsidR="009E2BBA" w:rsidRDefault="009E2BBA" w:rsidP="005825A3">
      <w:pPr>
        <w:jc w:val="center"/>
        <w:rPr>
          <w:b/>
          <w:sz w:val="24"/>
          <w:szCs w:val="24"/>
        </w:rPr>
      </w:pPr>
    </w:p>
    <w:p w14:paraId="133B4D05" w14:textId="77777777" w:rsidR="009E2BBA" w:rsidRDefault="009E2BBA" w:rsidP="005825A3">
      <w:pPr>
        <w:jc w:val="center"/>
        <w:rPr>
          <w:b/>
          <w:sz w:val="24"/>
          <w:szCs w:val="24"/>
        </w:rPr>
      </w:pPr>
    </w:p>
    <w:p w14:paraId="650676C8" w14:textId="77777777" w:rsidR="005825A3" w:rsidRPr="009536A4" w:rsidRDefault="005825A3" w:rsidP="005825A3">
      <w:pPr>
        <w:jc w:val="center"/>
        <w:rPr>
          <w:b/>
          <w:sz w:val="24"/>
          <w:szCs w:val="24"/>
        </w:rPr>
      </w:pPr>
      <w:r w:rsidRPr="009536A4">
        <w:rPr>
          <w:b/>
          <w:sz w:val="24"/>
          <w:szCs w:val="24"/>
        </w:rPr>
        <w:t xml:space="preserve">What Makes </w:t>
      </w:r>
      <w:r w:rsidR="009E0473" w:rsidRPr="009536A4">
        <w:rPr>
          <w:b/>
          <w:sz w:val="24"/>
          <w:szCs w:val="24"/>
        </w:rPr>
        <w:t xml:space="preserve">This </w:t>
      </w:r>
      <w:r w:rsidR="00EE74AA" w:rsidRPr="009536A4">
        <w:rPr>
          <w:b/>
          <w:sz w:val="24"/>
          <w:szCs w:val="24"/>
        </w:rPr>
        <w:t>Read-Aloud</w:t>
      </w:r>
      <w:r w:rsidRPr="009536A4">
        <w:rPr>
          <w:b/>
          <w:sz w:val="24"/>
          <w:szCs w:val="24"/>
        </w:rPr>
        <w:t xml:space="preserve"> Complex?</w:t>
      </w:r>
    </w:p>
    <w:p w14:paraId="4407B8D0" w14:textId="77777777" w:rsidR="005825A3" w:rsidRPr="009536A4" w:rsidRDefault="005825A3" w:rsidP="005825A3">
      <w:pPr>
        <w:pStyle w:val="ListParagraph"/>
        <w:numPr>
          <w:ilvl w:val="0"/>
          <w:numId w:val="15"/>
        </w:numPr>
        <w:spacing w:after="0" w:line="240" w:lineRule="auto"/>
        <w:rPr>
          <w:b/>
          <w:sz w:val="24"/>
          <w:szCs w:val="24"/>
        </w:rPr>
      </w:pPr>
      <w:r w:rsidRPr="009536A4">
        <w:rPr>
          <w:b/>
          <w:sz w:val="24"/>
          <w:szCs w:val="24"/>
        </w:rPr>
        <w:t>Quantitative Measure</w:t>
      </w:r>
    </w:p>
    <w:p w14:paraId="7749DB73" w14:textId="77777777" w:rsidR="005825A3" w:rsidRPr="009536A4" w:rsidRDefault="005825A3" w:rsidP="005825A3">
      <w:pPr>
        <w:pStyle w:val="ListParagraph"/>
        <w:spacing w:after="0" w:line="240" w:lineRule="auto"/>
        <w:rPr>
          <w:sz w:val="24"/>
          <w:szCs w:val="24"/>
        </w:rPr>
      </w:pPr>
      <w:r w:rsidRPr="009536A4">
        <w:rPr>
          <w:sz w:val="24"/>
          <w:szCs w:val="24"/>
        </w:rPr>
        <w:t xml:space="preserve">Go to </w:t>
      </w:r>
      <w:hyperlink r:id="rId58" w:history="1">
        <w:r w:rsidRPr="009536A4">
          <w:rPr>
            <w:rStyle w:val="Hyperlink"/>
            <w:sz w:val="24"/>
            <w:szCs w:val="24"/>
          </w:rPr>
          <w:t>http://www.lexile.com/</w:t>
        </w:r>
      </w:hyperlink>
      <w:r w:rsidRPr="009536A4">
        <w:rPr>
          <w:sz w:val="24"/>
          <w:szCs w:val="24"/>
        </w:rPr>
        <w:t xml:space="preserve"> and enter the title of your read-aloud in the Quick Book Search in the upper right of home page. Most texts will have a Lexile measure in this database. </w:t>
      </w:r>
    </w:p>
    <w:p w14:paraId="6774CD73" w14:textId="77777777" w:rsidR="005825A3" w:rsidRPr="009536A4" w:rsidRDefault="005825A3" w:rsidP="005825A3">
      <w:pPr>
        <w:pStyle w:val="ListParagraph"/>
        <w:spacing w:after="0" w:line="240" w:lineRule="auto"/>
        <w:rPr>
          <w:b/>
          <w:sz w:val="24"/>
          <w:szCs w:val="24"/>
        </w:rPr>
      </w:pPr>
    </w:p>
    <w:p w14:paraId="06FAAC97" w14:textId="77777777" w:rsidR="005825A3" w:rsidRPr="009536A4" w:rsidRDefault="00AD359D" w:rsidP="005825A3">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6E165AEC" wp14:editId="6AAB0F7C">
                <wp:simplePos x="0" y="0"/>
                <wp:positionH relativeFrom="column">
                  <wp:posOffset>2752725</wp:posOffset>
                </wp:positionH>
                <wp:positionV relativeFrom="paragraph">
                  <wp:posOffset>10795</wp:posOffset>
                </wp:positionV>
                <wp:extent cx="2867025" cy="952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7530044A" w14:textId="77777777" w:rsidR="005825A3" w:rsidRPr="007D3083" w:rsidRDefault="005825A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E218457" w14:textId="77777777" w:rsidR="005825A3" w:rsidRPr="007D3083" w:rsidRDefault="005825A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76DEE860" w14:textId="77777777" w:rsidR="005825A3" w:rsidRPr="007D3083" w:rsidRDefault="005825A3" w:rsidP="005825A3">
                            <w:pPr>
                              <w:spacing w:after="0" w:line="240" w:lineRule="auto"/>
                              <w:ind w:firstLine="720"/>
                              <w:rPr>
                                <w:sz w:val="20"/>
                                <w:szCs w:val="20"/>
                              </w:rPr>
                            </w:pPr>
                            <w:r w:rsidRPr="007D3083">
                              <w:rPr>
                                <w:sz w:val="20"/>
                                <w:szCs w:val="20"/>
                              </w:rPr>
                              <w:t>4-5 band</w:t>
                            </w:r>
                            <w:r w:rsidRPr="007D3083">
                              <w:rPr>
                                <w:sz w:val="20"/>
                                <w:szCs w:val="20"/>
                              </w:rPr>
                              <w:tab/>
                              <w:t>740-1010L</w:t>
                            </w:r>
                          </w:p>
                          <w:p w14:paraId="6085A4DB" w14:textId="77777777" w:rsidR="005825A3" w:rsidRDefault="005825A3"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" stroked="f">
                <v:textbox>
                  <w:txbxContent>
                    <w:p w14:paraId="7530044A" w14:textId="77777777" w:rsidR="005825A3" w:rsidRPr="007D3083" w:rsidRDefault="005825A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E218457" w14:textId="77777777" w:rsidR="005825A3" w:rsidRPr="007D3083" w:rsidRDefault="005825A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76DEE860" w14:textId="77777777" w:rsidR="005825A3" w:rsidRPr="007D3083" w:rsidRDefault="005825A3" w:rsidP="005825A3">
                      <w:pPr>
                        <w:spacing w:after="0" w:line="240" w:lineRule="auto"/>
                        <w:ind w:firstLine="720"/>
                        <w:rPr>
                          <w:sz w:val="20"/>
                          <w:szCs w:val="20"/>
                        </w:rPr>
                      </w:pPr>
                      <w:r w:rsidRPr="007D3083">
                        <w:rPr>
                          <w:sz w:val="20"/>
                          <w:szCs w:val="20"/>
                        </w:rPr>
                        <w:t>4-5 band</w:t>
                      </w:r>
                      <w:r w:rsidRPr="007D3083">
                        <w:rPr>
                          <w:sz w:val="20"/>
                          <w:szCs w:val="20"/>
                        </w:rPr>
                        <w:tab/>
                        <w:t>740-1010L</w:t>
                      </w:r>
                    </w:p>
                    <w:p w14:paraId="6085A4DB" w14:textId="77777777" w:rsidR="005825A3" w:rsidRDefault="005825A3" w:rsidP="005825A3"/>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3F7DFCB6" wp14:editId="5F54A4D6">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52D4EA8" w14:textId="77777777" w:rsidR="005825A3" w:rsidRDefault="005825A3" w:rsidP="005825A3"/>
                          <w:p w14:paraId="062F322B" w14:textId="77777777" w:rsidR="005825A3" w:rsidRDefault="005825A3" w:rsidP="005825A3">
                            <w:pPr>
                              <w:jc w:val="center"/>
                            </w:pPr>
                            <w:r>
                              <w:t>___</w:t>
                            </w:r>
                            <w:r w:rsidR="002D53BC">
                              <w:t>490</w:t>
                            </w:r>
                            <w: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" strokecolor="black [3213]" strokeweight="1.5pt">
                <v:textbox>
                  <w:txbxContent>
                    <w:p w14:paraId="152D4EA8" w14:textId="77777777" w:rsidR="005825A3" w:rsidRDefault="005825A3" w:rsidP="005825A3"/>
                    <w:p w14:paraId="062F322B" w14:textId="77777777" w:rsidR="005825A3" w:rsidRDefault="005825A3" w:rsidP="005825A3">
                      <w:pPr>
                        <w:jc w:val="center"/>
                      </w:pPr>
                      <w:r>
                        <w:t>___</w:t>
                      </w:r>
                      <w:r w:rsidR="002D53BC">
                        <w:t>490</w:t>
                      </w:r>
                      <w:r>
                        <w:t>_____</w:t>
                      </w:r>
                    </w:p>
                  </w:txbxContent>
                </v:textbox>
              </v:shape>
            </w:pict>
          </mc:Fallback>
        </mc:AlternateContent>
      </w:r>
      <w:r w:rsidR="005825A3" w:rsidRPr="009536A4">
        <w:rPr>
          <w:sz w:val="24"/>
          <w:szCs w:val="24"/>
        </w:rPr>
        <w:tab/>
      </w:r>
    </w:p>
    <w:p w14:paraId="59BBE157" w14:textId="77777777" w:rsidR="005825A3" w:rsidRPr="009536A4" w:rsidRDefault="005825A3" w:rsidP="005825A3">
      <w:pPr>
        <w:rPr>
          <w:sz w:val="24"/>
          <w:szCs w:val="24"/>
        </w:rPr>
      </w:pPr>
    </w:p>
    <w:p w14:paraId="17C0A132" w14:textId="77777777" w:rsidR="005825A3" w:rsidRPr="009536A4" w:rsidRDefault="005825A3" w:rsidP="005825A3">
      <w:pPr>
        <w:spacing w:after="0"/>
        <w:rPr>
          <w:sz w:val="24"/>
          <w:szCs w:val="24"/>
        </w:rPr>
      </w:pPr>
    </w:p>
    <w:p w14:paraId="53F4C5CB" w14:textId="77777777" w:rsidR="005825A3" w:rsidRPr="009536A4" w:rsidRDefault="005825A3" w:rsidP="005825A3">
      <w:pPr>
        <w:spacing w:after="0" w:line="240" w:lineRule="auto"/>
        <w:ind w:firstLine="720"/>
        <w:rPr>
          <w:sz w:val="24"/>
          <w:szCs w:val="24"/>
        </w:rPr>
      </w:pPr>
    </w:p>
    <w:p w14:paraId="7054D349" w14:textId="77777777" w:rsidR="005825A3" w:rsidRPr="009536A4" w:rsidRDefault="005825A3" w:rsidP="005825A3">
      <w:pPr>
        <w:pStyle w:val="ListParagraph"/>
        <w:numPr>
          <w:ilvl w:val="0"/>
          <w:numId w:val="15"/>
        </w:numPr>
        <w:spacing w:after="0" w:line="240" w:lineRule="auto"/>
        <w:rPr>
          <w:b/>
          <w:sz w:val="24"/>
          <w:szCs w:val="24"/>
        </w:rPr>
      </w:pPr>
      <w:r w:rsidRPr="009536A4">
        <w:rPr>
          <w:b/>
          <w:sz w:val="24"/>
          <w:szCs w:val="24"/>
        </w:rPr>
        <w:t>Qualitative Features</w:t>
      </w:r>
    </w:p>
    <w:p w14:paraId="013A8FDC" w14:textId="77777777" w:rsidR="005825A3" w:rsidRPr="009536A4" w:rsidRDefault="005825A3" w:rsidP="005825A3">
      <w:pPr>
        <w:spacing w:after="0" w:line="240" w:lineRule="auto"/>
        <w:ind w:left="720"/>
        <w:rPr>
          <w:sz w:val="24"/>
          <w:szCs w:val="24"/>
        </w:rPr>
      </w:pPr>
      <w:r w:rsidRPr="009536A4">
        <w:rPr>
          <w:sz w:val="24"/>
          <w:szCs w:val="24"/>
        </w:rPr>
        <w:t>Consider the four dimensions of text complexity below. For each dimension</w:t>
      </w:r>
      <w:r w:rsidRPr="009536A4">
        <w:rPr>
          <w:sz w:val="20"/>
          <w:szCs w:val="20"/>
        </w:rPr>
        <w:t>*</w:t>
      </w:r>
      <w:r w:rsidRPr="009536A4">
        <w:rPr>
          <w:sz w:val="24"/>
          <w:szCs w:val="24"/>
        </w:rPr>
        <w:t xml:space="preserve">, note specific examples from the text that make it more or less complex. </w:t>
      </w:r>
    </w:p>
    <w:p w14:paraId="3EAD939C" w14:textId="77777777" w:rsidR="005825A3" w:rsidRPr="009536A4" w:rsidRDefault="00AD359D" w:rsidP="005825A3">
      <w:pPr>
        <w:spacing w:after="0" w:line="240" w:lineRule="auto"/>
        <w:ind w:left="720"/>
        <w:rPr>
          <w:sz w:val="24"/>
          <w:szCs w:val="24"/>
        </w:rPr>
      </w:pPr>
      <w:r>
        <w:rPr>
          <w:noProof/>
          <w:sz w:val="24"/>
          <w:szCs w:val="24"/>
        </w:rPr>
        <mc:AlternateContent>
          <mc:Choice Requires="wpg">
            <w:drawing>
              <wp:anchor distT="0" distB="0" distL="114300" distR="114300" simplePos="0" relativeHeight="251673600" behindDoc="0" locked="0" layoutInCell="1" allowOverlap="1" wp14:anchorId="4D4493F6" wp14:editId="5AED259F">
                <wp:simplePos x="0" y="0"/>
                <wp:positionH relativeFrom="column">
                  <wp:posOffset>-138430</wp:posOffset>
                </wp:positionH>
                <wp:positionV relativeFrom="paragraph">
                  <wp:posOffset>70485</wp:posOffset>
                </wp:positionV>
                <wp:extent cx="7157720" cy="31470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720" cy="3147060"/>
                          <a:chOff x="0" y="0"/>
                          <a:chExt cx="7157587" cy="3146823"/>
                        </a:xfrm>
                      </wpg:grpSpPr>
                      <wps:wsp>
                        <wps:cNvPr id="11"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48A0CD95" w14:textId="77777777" w:rsidR="00F11C8D" w:rsidRPr="004348C4" w:rsidRDefault="002D53BC" w:rsidP="00F11C8D">
                              <w:pPr>
                                <w:ind w:firstLine="720"/>
                              </w:pPr>
                              <w:r>
                                <w:t>This story explores shore life with an emphasis on sea turtles and how they lay their eggs. It also highlights the human impact on the shore environment.</w:t>
                              </w:r>
                            </w:p>
                          </w:txbxContent>
                        </wps:txbx>
                        <wps:bodyPr rot="0" vert="horz" wrap="square" lIns="91440" tIns="45720" rIns="91440" bIns="45720" anchor="t" anchorCtr="0">
                          <a:noAutofit/>
                        </wps:bodyPr>
                      </wps:wsp>
                      <wps:wsp>
                        <wps:cNvPr id="12"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61217FAD" w14:textId="77777777" w:rsidR="00F11C8D" w:rsidRPr="004348C4" w:rsidRDefault="002D53BC" w:rsidP="00F11C8D">
                              <w:r>
                                <w:t>This text is realistic fiction. It contains alternating dialogues with information interspersed. For the most part, the illustrations support students' understanding of the text.</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7C31AE42" w14:textId="77777777" w:rsidR="002D53BC" w:rsidRDefault="002D53BC" w:rsidP="00F11C8D">
                              <w:pPr>
                                <w:ind w:firstLine="720"/>
                              </w:pPr>
                            </w:p>
                            <w:p w14:paraId="18F705F3" w14:textId="77777777" w:rsidR="002D53BC" w:rsidRPr="004348C4" w:rsidRDefault="002D53BC" w:rsidP="00F11C8D">
                              <w:pPr>
                                <w:ind w:firstLine="720"/>
                              </w:pPr>
                              <w:r>
                                <w:t xml:space="preserve">There is content-specific vocabulary such as </w:t>
                              </w:r>
                              <w:r w:rsidRPr="002D53BC">
                                <w:rPr>
                                  <w:i/>
                                </w:rPr>
                                <w:t xml:space="preserve">crab, seaweed, rock pool, shore, cove </w:t>
                              </w:r>
                              <w:r>
                                <w:t>that may pose a challenge for students. The text also contains figurative language such as "like an enormous cork," "heart sank," and the wind bringing a message.</w:t>
                              </w:r>
                            </w:p>
                          </w:txbxContent>
                        </wps:txbx>
                        <wps:bodyPr rot="0" vert="horz" wrap="square" lIns="91440" tIns="45720" rIns="91440" bIns="45720" anchor="t" anchorCtr="0">
                          <a:noAutofit/>
                        </wps:bodyPr>
                      </wps:wsp>
                      <wps:wsp>
                        <wps:cNvPr id="18"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7E3D4261" w14:textId="77777777" w:rsidR="00F11C8D" w:rsidRDefault="00F11C8D" w:rsidP="00F11C8D"/>
                            <w:p w14:paraId="0F2881A5" w14:textId="77777777" w:rsidR="004348C4" w:rsidRPr="004348C4" w:rsidRDefault="002D53BC" w:rsidP="00F11C8D">
                              <w:r>
                                <w:t>Some students may need background on shore life including animals, plants, and non-living things.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5" o:spid="_x0000_s1053" style="position:absolute;left:0;text-align:left;margin-left:-10.85pt;margin-top:5.55pt;width:563.6pt;height:247.8pt;z-index:251673600" coordsize="7157587,3146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">
                <v:shape id="_x0000_s1054" type="#_x0000_t202" style="position:absolute;top:10632;width:3573780;height:158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48A0CD95" w14:textId="77777777" w:rsidR="00F11C8D" w:rsidRPr="004348C4" w:rsidRDefault="002D53BC" w:rsidP="00F11C8D">
                        <w:pPr>
                          <w:ind w:firstLine="720"/>
                        </w:pPr>
                        <w:r>
                          <w:t>This story explores shore life with an emphasis on sea turtles and how they lay their eggs. It also highlights the human impact on the shore environment.</w:t>
                        </w:r>
                      </w:p>
                    </w:txbxContent>
                  </v:textbox>
                </v:shape>
                <v:shape id="_x0000_s1055" type="#_x0000_t202" style="position:absolute;left:3572539;width:3492500;height:155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61217FAD" w14:textId="77777777" w:rsidR="00F11C8D" w:rsidRPr="004348C4" w:rsidRDefault="002D53BC" w:rsidP="00F11C8D">
                        <w:r>
                          <w:t>This text is realistic fiction. It contains alternating dialogues with information interspersed. For the most part, the illustrations support students' understanding of the text.</w:t>
                        </w:r>
                      </w:p>
                    </w:txbxContent>
                  </v:textbox>
                </v:shape>
                <v:shape id="_x0000_s1056" type="#_x0000_t202" style="position:absolute;top:1584251;width:3574856;height:155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7C31AE42" w14:textId="77777777" w:rsidR="002D53BC" w:rsidRDefault="002D53BC" w:rsidP="00F11C8D">
                        <w:pPr>
                          <w:ind w:firstLine="720"/>
                        </w:pPr>
                      </w:p>
                      <w:p w14:paraId="18F705F3" w14:textId="77777777" w:rsidR="002D53BC" w:rsidRPr="004348C4" w:rsidRDefault="002D53BC" w:rsidP="00F11C8D">
                        <w:pPr>
                          <w:ind w:firstLine="720"/>
                        </w:pPr>
                        <w:r>
                          <w:t xml:space="preserve">There is content-specific vocabulary such as </w:t>
                        </w:r>
                        <w:r w:rsidRPr="002D53BC">
                          <w:rPr>
                            <w:i/>
                          </w:rPr>
                          <w:t xml:space="preserve">crab, seaweed, rock pool, </w:t>
                        </w:r>
                        <w:proofErr w:type="gramStart"/>
                        <w:r w:rsidRPr="002D53BC">
                          <w:rPr>
                            <w:i/>
                          </w:rPr>
                          <w:t>shore</w:t>
                        </w:r>
                        <w:proofErr w:type="gramEnd"/>
                        <w:r w:rsidRPr="002D53BC">
                          <w:rPr>
                            <w:i/>
                          </w:rPr>
                          <w:t xml:space="preserve">, cove </w:t>
                        </w:r>
                        <w:r>
                          <w:t>that may pose a challenge for students. The text also contains figurative language such as "like an enormous cork," "heart sank," and the wind bringing a message.</w:t>
                        </w:r>
                      </w:p>
                    </w:txbxContent>
                  </v:textbox>
                </v:shape>
                <v:shape id="_x0000_s1057" type="#_x0000_t202" style="position:absolute;left:3583172;top:1594883;width:3574415;height:155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7E3D4261" w14:textId="77777777" w:rsidR="00F11C8D" w:rsidRDefault="00F11C8D" w:rsidP="00F11C8D"/>
                      <w:p w14:paraId="0F2881A5" w14:textId="77777777" w:rsidR="004348C4" w:rsidRPr="004348C4" w:rsidRDefault="002D53BC" w:rsidP="00F11C8D">
                        <w:r>
                          <w:t>Some students may need background on shore life including animals, plants, and non-living things.</w:t>
                        </w:r>
                      </w:p>
                    </w:txbxContent>
                  </v:textbox>
                </v:shape>
              </v:group>
            </w:pict>
          </mc:Fallback>
        </mc:AlternateContent>
      </w:r>
      <w:r>
        <w:rPr>
          <w:noProof/>
          <w:sz w:val="24"/>
          <w:szCs w:val="24"/>
        </w:rPr>
        <mc:AlternateContent>
          <mc:Choice Requires="wpg">
            <w:drawing>
              <wp:anchor distT="0" distB="0" distL="114300" distR="114300" simplePos="0" relativeHeight="251659263" behindDoc="0" locked="0" layoutInCell="1" allowOverlap="1" wp14:anchorId="56C93C1F" wp14:editId="011458AB">
                <wp:simplePos x="0" y="0"/>
                <wp:positionH relativeFrom="column">
                  <wp:posOffset>-138430</wp:posOffset>
                </wp:positionH>
                <wp:positionV relativeFrom="paragraph">
                  <wp:posOffset>70485</wp:posOffset>
                </wp:positionV>
                <wp:extent cx="7155815" cy="3136900"/>
                <wp:effectExtent l="0" t="0" r="26035" b="254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8"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9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">
                <v:group id="Group 6" o:spid="_x0000_s1027" style="position:absolute;width:60864;height:41170" coordsize="60864,4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 o:spid="_x0000_s1028" style="position:absolute;width:60864;height:40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mtsAA&#10;AADaAAAADwAAAGRycy9kb3ducmV2LnhtbERPTYvCMBC9C/6HMMLebLqyiFTT4gqCigjrrgdvYzO2&#10;xWZSm6j135vDgsfH+55lnanFnVpXWVbwGcUgiHOrKy4U/P0uhxMQziNrrC2Tgic5yNJ+b4aJtg/+&#10;ofveFyKEsEtQQel9k0jp8pIMusg2xIE729agD7AtpG7xEcJNLUdxPJYGKw4NJTa0KCm/7G9GwYb0&#10;6fh9JFwfqknxvH7hYru7KvUx6OZTEJ46/xb/u1daQdgaroQb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xmtsAAAADaAAAADwAAAAAAAAAAAAAAAACYAgAAZHJzL2Rvd25y&#10;ZXYueG1sUEsFBgAAAAAEAAQA9QAAAIUDAAAAAA==&#10;" fillcolor="white [3201]" strokecolor="black [3213]"/>
                  <v:line id="Straight Connector 5" o:spid="_x0000_s1029" style="position:absolute;visibility:visible;mso-wrap-style:square" from="30409,212" to="30409,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group>
                <v:line id="Straight Connector 8" o:spid="_x0000_s1030" style="position:absolute;visibility:visible;mso-wrap-style:square" from="0,20733" to="60864,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group>
            </w:pict>
          </mc:Fallback>
        </mc:AlternateContent>
      </w:r>
    </w:p>
    <w:p w14:paraId="2404935A" w14:textId="77777777" w:rsidR="005825A3" w:rsidRPr="009536A4" w:rsidRDefault="005825A3" w:rsidP="005825A3">
      <w:pPr>
        <w:spacing w:after="0" w:line="240" w:lineRule="auto"/>
        <w:ind w:left="720"/>
        <w:rPr>
          <w:sz w:val="24"/>
          <w:szCs w:val="24"/>
        </w:rPr>
      </w:pPr>
    </w:p>
    <w:p w14:paraId="5E95B42B" w14:textId="77777777" w:rsidR="005825A3" w:rsidRPr="009536A4" w:rsidRDefault="005825A3" w:rsidP="005825A3">
      <w:pPr>
        <w:spacing w:after="0" w:line="240" w:lineRule="auto"/>
        <w:ind w:left="720"/>
        <w:rPr>
          <w:sz w:val="24"/>
          <w:szCs w:val="24"/>
        </w:rPr>
      </w:pPr>
    </w:p>
    <w:p w14:paraId="302DB29C" w14:textId="77777777" w:rsidR="005825A3" w:rsidRPr="009536A4" w:rsidRDefault="005825A3" w:rsidP="005825A3">
      <w:pPr>
        <w:spacing w:after="0" w:line="240" w:lineRule="auto"/>
        <w:ind w:left="720"/>
        <w:rPr>
          <w:sz w:val="24"/>
          <w:szCs w:val="24"/>
        </w:rPr>
      </w:pPr>
    </w:p>
    <w:p w14:paraId="6429CE1B" w14:textId="77777777" w:rsidR="005825A3" w:rsidRPr="009536A4" w:rsidRDefault="005825A3" w:rsidP="005825A3">
      <w:pPr>
        <w:spacing w:after="0" w:line="240" w:lineRule="auto"/>
        <w:ind w:left="720"/>
        <w:rPr>
          <w:sz w:val="24"/>
          <w:szCs w:val="24"/>
        </w:rPr>
      </w:pPr>
    </w:p>
    <w:p w14:paraId="32D4CDEE" w14:textId="77777777" w:rsidR="005825A3" w:rsidRPr="009536A4" w:rsidRDefault="005825A3" w:rsidP="005825A3">
      <w:pPr>
        <w:spacing w:after="0" w:line="240" w:lineRule="auto"/>
        <w:ind w:left="720"/>
        <w:rPr>
          <w:sz w:val="24"/>
          <w:szCs w:val="24"/>
        </w:rPr>
      </w:pPr>
    </w:p>
    <w:p w14:paraId="28ED016C" w14:textId="77777777" w:rsidR="005825A3" w:rsidRPr="009536A4" w:rsidRDefault="005825A3" w:rsidP="005825A3">
      <w:pPr>
        <w:spacing w:after="0" w:line="240" w:lineRule="auto"/>
        <w:ind w:left="720"/>
        <w:rPr>
          <w:sz w:val="24"/>
          <w:szCs w:val="24"/>
        </w:rPr>
      </w:pPr>
    </w:p>
    <w:p w14:paraId="275C5D89" w14:textId="77777777" w:rsidR="005825A3" w:rsidRPr="009536A4" w:rsidRDefault="00AD359D"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1312" behindDoc="0" locked="0" layoutInCell="1" allowOverlap="1" wp14:anchorId="049A3EB7" wp14:editId="2C649480">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15662018" w14:textId="77777777" w:rsidR="005825A3" w:rsidRPr="009E0473" w:rsidRDefault="005825A3"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" filled="f" stroked="f">
                <v:textbox>
                  <w:txbxContent>
                    <w:p w14:paraId="15662018" w14:textId="77777777" w:rsidR="005825A3" w:rsidRPr="009E0473" w:rsidRDefault="005825A3" w:rsidP="005825A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62336" behindDoc="0" locked="0" layoutInCell="1" allowOverlap="1" wp14:anchorId="29A1C34F" wp14:editId="3DCE68DB">
                <wp:simplePos x="0" y="0"/>
                <wp:positionH relativeFrom="column">
                  <wp:posOffset>3422015</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7022344C" w14:textId="77777777" w:rsidR="005825A3" w:rsidRPr="009E0473" w:rsidRDefault="005825A3"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9"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" filled="f" stroked="f">
                <v:textbox>
                  <w:txbxContent>
                    <w:p w14:paraId="7022344C" w14:textId="77777777" w:rsidR="005825A3" w:rsidRPr="009E0473" w:rsidRDefault="005825A3" w:rsidP="005825A3">
                      <w:pPr>
                        <w:rPr>
                          <w:b/>
                          <w:sz w:val="24"/>
                          <w:szCs w:val="24"/>
                        </w:rPr>
                      </w:pPr>
                      <w:r w:rsidRPr="009E0473">
                        <w:rPr>
                          <w:b/>
                          <w:sz w:val="24"/>
                          <w:szCs w:val="24"/>
                        </w:rPr>
                        <w:t>Structure</w:t>
                      </w:r>
                    </w:p>
                  </w:txbxContent>
                </v:textbox>
              </v:shape>
            </w:pict>
          </mc:Fallback>
        </mc:AlternateContent>
      </w:r>
    </w:p>
    <w:p w14:paraId="1D7D0752" w14:textId="77777777" w:rsidR="005825A3" w:rsidRPr="009536A4" w:rsidRDefault="005825A3" w:rsidP="005825A3">
      <w:pPr>
        <w:spacing w:after="0" w:line="240" w:lineRule="auto"/>
        <w:ind w:left="720"/>
        <w:rPr>
          <w:sz w:val="24"/>
          <w:szCs w:val="24"/>
        </w:rPr>
      </w:pPr>
    </w:p>
    <w:p w14:paraId="608E9141" w14:textId="77777777" w:rsidR="005825A3" w:rsidRPr="009536A4" w:rsidRDefault="00AD359D"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4384" behindDoc="0" locked="0" layoutInCell="1" allowOverlap="1" wp14:anchorId="32996FC4" wp14:editId="43617809">
                <wp:simplePos x="0" y="0"/>
                <wp:positionH relativeFrom="column">
                  <wp:posOffset>2660015</wp:posOffset>
                </wp:positionH>
                <wp:positionV relativeFrom="paragraph">
                  <wp:posOffset>-635</wp:posOffset>
                </wp:positionV>
                <wp:extent cx="904875" cy="371475"/>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25BCED8F" w14:textId="77777777" w:rsidR="005825A3" w:rsidRPr="009E0473" w:rsidRDefault="005825A3"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" filled="f" stroked="f">
                <v:textbox>
                  <w:txbxContent>
                    <w:p w14:paraId="25BCED8F" w14:textId="77777777" w:rsidR="005825A3" w:rsidRPr="009E0473" w:rsidRDefault="005825A3" w:rsidP="005825A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0D46D634" wp14:editId="71942FB3">
                <wp:simplePos x="0" y="0"/>
                <wp:positionH relativeFrom="column">
                  <wp:posOffset>3427730</wp:posOffset>
                </wp:positionH>
                <wp:positionV relativeFrom="paragraph">
                  <wp:posOffset>18415</wp:posOffset>
                </wp:positionV>
                <wp:extent cx="1530985" cy="435610"/>
                <wp:effectExtent l="0" t="0" r="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77593206" w14:textId="77777777" w:rsidR="005825A3" w:rsidRPr="009E0473" w:rsidRDefault="005825A3"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1"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" filled="f" stroked="f">
                <v:textbox>
                  <w:txbxContent>
                    <w:p w14:paraId="77593206" w14:textId="77777777" w:rsidR="005825A3" w:rsidRPr="009E0473" w:rsidRDefault="005825A3" w:rsidP="005825A3">
                      <w:pPr>
                        <w:rPr>
                          <w:b/>
                          <w:sz w:val="24"/>
                        </w:rPr>
                      </w:pPr>
                      <w:r w:rsidRPr="009E0473">
                        <w:rPr>
                          <w:b/>
                          <w:sz w:val="24"/>
                        </w:rPr>
                        <w:t>Knowledge Demands</w:t>
                      </w:r>
                    </w:p>
                  </w:txbxContent>
                </v:textbox>
              </v:shape>
            </w:pict>
          </mc:Fallback>
        </mc:AlternateContent>
      </w:r>
    </w:p>
    <w:p w14:paraId="58675ADB" w14:textId="77777777" w:rsidR="005825A3" w:rsidRPr="009536A4" w:rsidRDefault="005825A3" w:rsidP="005825A3">
      <w:pPr>
        <w:spacing w:after="0" w:line="240" w:lineRule="auto"/>
        <w:ind w:left="720"/>
        <w:rPr>
          <w:sz w:val="24"/>
          <w:szCs w:val="24"/>
        </w:rPr>
      </w:pPr>
    </w:p>
    <w:p w14:paraId="10156126" w14:textId="77777777" w:rsidR="005825A3" w:rsidRPr="009536A4" w:rsidRDefault="005825A3" w:rsidP="005825A3">
      <w:pPr>
        <w:spacing w:after="0" w:line="240" w:lineRule="auto"/>
        <w:ind w:left="720"/>
        <w:rPr>
          <w:sz w:val="24"/>
          <w:szCs w:val="24"/>
        </w:rPr>
      </w:pPr>
    </w:p>
    <w:p w14:paraId="1F3C9D43" w14:textId="77777777" w:rsidR="005825A3" w:rsidRPr="009536A4" w:rsidRDefault="005825A3" w:rsidP="005825A3">
      <w:pPr>
        <w:spacing w:after="0" w:line="240" w:lineRule="auto"/>
        <w:ind w:left="720"/>
        <w:rPr>
          <w:sz w:val="24"/>
          <w:szCs w:val="24"/>
        </w:rPr>
      </w:pPr>
    </w:p>
    <w:p w14:paraId="7369DE7D" w14:textId="77777777" w:rsidR="005825A3" w:rsidRPr="009536A4" w:rsidRDefault="005825A3" w:rsidP="005825A3">
      <w:pPr>
        <w:spacing w:after="0" w:line="240" w:lineRule="auto"/>
        <w:ind w:left="720"/>
        <w:rPr>
          <w:sz w:val="24"/>
          <w:szCs w:val="24"/>
        </w:rPr>
      </w:pPr>
    </w:p>
    <w:p w14:paraId="3F8968BB" w14:textId="77777777" w:rsidR="005825A3" w:rsidRPr="009536A4" w:rsidRDefault="005825A3" w:rsidP="005825A3">
      <w:pPr>
        <w:spacing w:after="0" w:line="240" w:lineRule="auto"/>
        <w:ind w:left="720"/>
        <w:rPr>
          <w:sz w:val="24"/>
          <w:szCs w:val="24"/>
        </w:rPr>
      </w:pPr>
    </w:p>
    <w:p w14:paraId="1583A993" w14:textId="77777777" w:rsidR="005825A3" w:rsidRPr="009536A4" w:rsidRDefault="005825A3" w:rsidP="005825A3">
      <w:pPr>
        <w:spacing w:after="0" w:line="240" w:lineRule="auto"/>
        <w:ind w:left="720"/>
        <w:rPr>
          <w:sz w:val="24"/>
          <w:szCs w:val="24"/>
        </w:rPr>
      </w:pPr>
    </w:p>
    <w:p w14:paraId="770D257F" w14:textId="77777777" w:rsidR="005825A3" w:rsidRPr="009536A4" w:rsidRDefault="005825A3" w:rsidP="005825A3">
      <w:pPr>
        <w:spacing w:after="0" w:line="240" w:lineRule="auto"/>
        <w:ind w:left="720"/>
        <w:rPr>
          <w:sz w:val="24"/>
          <w:szCs w:val="24"/>
        </w:rPr>
      </w:pPr>
    </w:p>
    <w:p w14:paraId="4E6462B6" w14:textId="77777777" w:rsidR="005825A3" w:rsidRPr="009536A4" w:rsidRDefault="005825A3" w:rsidP="005825A3">
      <w:pPr>
        <w:pStyle w:val="ListParagraph"/>
        <w:spacing w:after="0" w:line="240" w:lineRule="auto"/>
        <w:rPr>
          <w:b/>
          <w:sz w:val="24"/>
          <w:szCs w:val="24"/>
        </w:rPr>
      </w:pPr>
    </w:p>
    <w:p w14:paraId="7C2BB768" w14:textId="77777777" w:rsidR="005825A3" w:rsidRPr="009536A4" w:rsidRDefault="005825A3" w:rsidP="005825A3">
      <w:pPr>
        <w:pStyle w:val="ListParagraph"/>
        <w:numPr>
          <w:ilvl w:val="0"/>
          <w:numId w:val="15"/>
        </w:numPr>
        <w:spacing w:after="0" w:line="240" w:lineRule="auto"/>
        <w:rPr>
          <w:b/>
          <w:sz w:val="24"/>
          <w:szCs w:val="24"/>
        </w:rPr>
      </w:pPr>
      <w:r w:rsidRPr="009536A4">
        <w:rPr>
          <w:b/>
          <w:sz w:val="24"/>
          <w:szCs w:val="24"/>
        </w:rPr>
        <w:t>Reader and Task Considerations</w:t>
      </w:r>
    </w:p>
    <w:p w14:paraId="34280213" w14:textId="77777777" w:rsidR="005825A3" w:rsidRPr="009536A4" w:rsidRDefault="005825A3" w:rsidP="005825A3">
      <w:pPr>
        <w:spacing w:after="0" w:line="240" w:lineRule="auto"/>
        <w:ind w:firstLine="720"/>
        <w:rPr>
          <w:sz w:val="24"/>
          <w:szCs w:val="24"/>
        </w:rPr>
      </w:pPr>
      <w:r w:rsidRPr="009536A4">
        <w:rPr>
          <w:sz w:val="24"/>
          <w:szCs w:val="24"/>
        </w:rPr>
        <w:t>What will challenge my students most in this text? What supports can I provide?</w:t>
      </w:r>
    </w:p>
    <w:p w14:paraId="7DE45EF3" w14:textId="77777777" w:rsidR="005825A3" w:rsidRPr="009536A4" w:rsidRDefault="00807514" w:rsidP="005825A3">
      <w:pPr>
        <w:spacing w:after="0" w:line="240" w:lineRule="auto"/>
        <w:ind w:firstLine="720"/>
        <w:rPr>
          <w:sz w:val="24"/>
          <w:szCs w:val="24"/>
        </w:rPr>
      </w:pPr>
      <w:r w:rsidRPr="009536A4">
        <w:rPr>
          <w:sz w:val="24"/>
          <w:szCs w:val="24"/>
        </w:rPr>
        <w:t xml:space="preserve">Students need to know that the relationship between Jiro-San, a family friend, and Taro is an </w:t>
      </w:r>
      <w:r w:rsidR="00430854" w:rsidRPr="009536A4">
        <w:rPr>
          <w:sz w:val="24"/>
          <w:szCs w:val="24"/>
        </w:rPr>
        <w:tab/>
      </w:r>
      <w:r w:rsidRPr="009536A4">
        <w:rPr>
          <w:sz w:val="24"/>
          <w:szCs w:val="24"/>
        </w:rPr>
        <w:t xml:space="preserve">established one (to distinguish from stranger-danger). The figurative language and content-specific </w:t>
      </w:r>
      <w:r w:rsidR="00430854" w:rsidRPr="009536A4">
        <w:rPr>
          <w:sz w:val="24"/>
          <w:szCs w:val="24"/>
        </w:rPr>
        <w:tab/>
      </w:r>
      <w:r w:rsidRPr="009536A4">
        <w:rPr>
          <w:sz w:val="24"/>
          <w:szCs w:val="24"/>
        </w:rPr>
        <w:t xml:space="preserve">vocabulary will be challenging. Support by drawing attention to how the illustrations and text connect </w:t>
      </w:r>
      <w:r w:rsidR="00430854" w:rsidRPr="009536A4">
        <w:rPr>
          <w:sz w:val="24"/>
          <w:szCs w:val="24"/>
        </w:rPr>
        <w:tab/>
      </w:r>
      <w:r w:rsidRPr="009536A4">
        <w:rPr>
          <w:sz w:val="24"/>
          <w:szCs w:val="24"/>
        </w:rPr>
        <w:t>and by asking clarifying questions.</w:t>
      </w:r>
    </w:p>
    <w:p w14:paraId="3D1B9E7E" w14:textId="77777777" w:rsidR="005825A3" w:rsidRPr="009536A4" w:rsidRDefault="005825A3" w:rsidP="005825A3">
      <w:pPr>
        <w:spacing w:after="0" w:line="240" w:lineRule="auto"/>
        <w:ind w:firstLine="720"/>
        <w:rPr>
          <w:sz w:val="24"/>
          <w:szCs w:val="24"/>
        </w:rPr>
      </w:pPr>
    </w:p>
    <w:p w14:paraId="679C1852" w14:textId="77777777" w:rsidR="005825A3" w:rsidRPr="009536A4" w:rsidRDefault="005825A3" w:rsidP="005825A3">
      <w:pPr>
        <w:spacing w:after="0" w:line="240" w:lineRule="auto"/>
        <w:ind w:firstLine="720"/>
        <w:rPr>
          <w:sz w:val="24"/>
          <w:szCs w:val="24"/>
        </w:rPr>
      </w:pPr>
      <w:r w:rsidRPr="009536A4">
        <w:rPr>
          <w:sz w:val="24"/>
          <w:szCs w:val="24"/>
        </w:rPr>
        <w:t>How will this text help my students build knowledge about the world?</w:t>
      </w:r>
    </w:p>
    <w:p w14:paraId="6A5DE5BE" w14:textId="77777777" w:rsidR="009E0473" w:rsidRPr="009536A4" w:rsidRDefault="00430854" w:rsidP="005825A3">
      <w:pPr>
        <w:spacing w:after="0" w:line="240" w:lineRule="auto"/>
        <w:ind w:firstLine="720"/>
        <w:rPr>
          <w:sz w:val="24"/>
          <w:szCs w:val="24"/>
        </w:rPr>
      </w:pPr>
      <w:r w:rsidRPr="009536A4">
        <w:rPr>
          <w:sz w:val="24"/>
          <w:szCs w:val="24"/>
        </w:rPr>
        <w:t xml:space="preserve">Students will notice how humans can have a positive or negative impact on the shoreline. Students </w:t>
      </w:r>
      <w:r w:rsidRPr="009536A4">
        <w:rPr>
          <w:sz w:val="24"/>
          <w:szCs w:val="24"/>
        </w:rPr>
        <w:tab/>
        <w:t xml:space="preserve">understand that people can learn from the wisdom of others. This text also teaches an important </w:t>
      </w:r>
      <w:r w:rsidRPr="009536A4">
        <w:rPr>
          <w:sz w:val="24"/>
          <w:szCs w:val="24"/>
        </w:rPr>
        <w:tab/>
        <w:t>lesson about the value of patience.</w:t>
      </w:r>
    </w:p>
    <w:p w14:paraId="2F438FB4" w14:textId="77777777" w:rsidR="009E0473" w:rsidRPr="009536A4" w:rsidRDefault="009E0473" w:rsidP="005825A3">
      <w:pPr>
        <w:spacing w:after="0" w:line="240" w:lineRule="auto"/>
        <w:ind w:firstLine="720"/>
        <w:rPr>
          <w:sz w:val="24"/>
          <w:szCs w:val="24"/>
        </w:rPr>
      </w:pPr>
    </w:p>
    <w:p w14:paraId="4DECB286" w14:textId="77777777" w:rsidR="009E0473" w:rsidRPr="009536A4" w:rsidRDefault="009E0473" w:rsidP="005825A3">
      <w:pPr>
        <w:spacing w:after="0" w:line="240" w:lineRule="auto"/>
        <w:ind w:firstLine="720"/>
        <w:rPr>
          <w:sz w:val="24"/>
          <w:szCs w:val="24"/>
        </w:rPr>
      </w:pPr>
    </w:p>
    <w:p w14:paraId="0C89991F" w14:textId="77777777" w:rsidR="009E0473" w:rsidRPr="009536A4" w:rsidRDefault="009E0473" w:rsidP="009E0473">
      <w:pPr>
        <w:pStyle w:val="ListParagraph"/>
        <w:numPr>
          <w:ilvl w:val="0"/>
          <w:numId w:val="15"/>
        </w:numPr>
        <w:spacing w:after="0" w:line="240" w:lineRule="auto"/>
        <w:rPr>
          <w:b/>
          <w:sz w:val="24"/>
          <w:szCs w:val="24"/>
        </w:rPr>
      </w:pPr>
      <w:r w:rsidRPr="009536A4">
        <w:rPr>
          <w:b/>
          <w:sz w:val="24"/>
          <w:szCs w:val="24"/>
        </w:rPr>
        <w:t xml:space="preserve">Grade level </w:t>
      </w:r>
    </w:p>
    <w:p w14:paraId="19E5CD6D" w14:textId="1D781467" w:rsidR="00CA07EF" w:rsidRPr="00A763FF" w:rsidRDefault="009E0473" w:rsidP="00A763FF">
      <w:pPr>
        <w:pStyle w:val="ListParagraph"/>
        <w:spacing w:after="0" w:line="240" w:lineRule="auto"/>
        <w:rPr>
          <w:b/>
          <w:sz w:val="24"/>
          <w:szCs w:val="24"/>
        </w:rPr>
      </w:pPr>
      <w:r w:rsidRPr="009536A4">
        <w:rPr>
          <w:sz w:val="24"/>
          <w:szCs w:val="24"/>
        </w:rPr>
        <w:t>What grade does this book best belong in?</w:t>
      </w:r>
      <w:r w:rsidR="00430854" w:rsidRPr="009536A4">
        <w:rPr>
          <w:sz w:val="24"/>
          <w:szCs w:val="24"/>
        </w:rPr>
        <w:t xml:space="preserve"> </w:t>
      </w:r>
      <w:r w:rsidR="00A763FF">
        <w:rPr>
          <w:sz w:val="24"/>
          <w:szCs w:val="24"/>
        </w:rPr>
        <w:t>1</w:t>
      </w:r>
      <w:r w:rsidR="00A763FF" w:rsidRPr="00A763FF">
        <w:rPr>
          <w:sz w:val="24"/>
          <w:szCs w:val="24"/>
          <w:vertAlign w:val="superscript"/>
        </w:rPr>
        <w:t>st</w:t>
      </w:r>
      <w:r w:rsidR="00A763FF">
        <w:rPr>
          <w:sz w:val="24"/>
          <w:szCs w:val="24"/>
        </w:rPr>
        <w:t xml:space="preserve"> grade</w:t>
      </w:r>
    </w:p>
    <w:sectPr w:rsidR="00CA07EF" w:rsidRPr="00A763FF" w:rsidSect="007D3083">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1FFB2" w14:textId="77777777" w:rsidR="008C606E" w:rsidRDefault="008C606E" w:rsidP="007C5C7E">
      <w:pPr>
        <w:spacing w:after="0" w:line="240" w:lineRule="auto"/>
      </w:pPr>
      <w:r>
        <w:separator/>
      </w:r>
    </w:p>
  </w:endnote>
  <w:endnote w:type="continuationSeparator" w:id="0">
    <w:p w14:paraId="1D51CF4E" w14:textId="77777777" w:rsidR="008C606E" w:rsidRDefault="008C606E" w:rsidP="007C5C7E">
      <w:pPr>
        <w:spacing w:after="0" w:line="240" w:lineRule="auto"/>
      </w:pPr>
      <w:r>
        <w:continuationSeparator/>
      </w:r>
    </w:p>
  </w:endnote>
  <w:endnote w:type="continuationNotice" w:id="1">
    <w:p w14:paraId="6F60A8DE" w14:textId="77777777" w:rsidR="008C606E" w:rsidRDefault="008C60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EE60" w14:textId="77777777" w:rsidR="004E3662" w:rsidRPr="004E3662" w:rsidRDefault="001862BD">
    <w:pPr>
      <w:pStyle w:val="Footer"/>
      <w:rPr>
        <w:sz w:val="18"/>
        <w:szCs w:val="18"/>
      </w:rPr>
    </w:pPr>
    <w:r w:rsidRPr="004E3662">
      <w:rPr>
        <w:sz w:val="18"/>
        <w:szCs w:val="18"/>
      </w:rPr>
      <w:t>*For more information on the qualitative dimensions of text complexity, visit</w:t>
    </w:r>
    <w:r w:rsidR="00DD1885" w:rsidRPr="00DD1885">
      <w:t xml:space="preserve"> </w:t>
    </w:r>
    <w:hyperlink r:id="rId1" w:history="1">
      <w:r w:rsidR="00DD1885" w:rsidRPr="0041303A">
        <w:rPr>
          <w:rStyle w:val="Hyperlink"/>
          <w:sz w:val="18"/>
          <w:szCs w:val="18"/>
        </w:rPr>
        <w:t>http://www.achievethecore.org/content/upload/Companion_to_Qualitative_Scale_Features_Explained.pdf</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E0F69" w14:textId="77777777" w:rsidR="008C606E" w:rsidRDefault="008C606E" w:rsidP="007C5C7E">
      <w:pPr>
        <w:spacing w:after="0" w:line="240" w:lineRule="auto"/>
      </w:pPr>
      <w:r>
        <w:separator/>
      </w:r>
    </w:p>
  </w:footnote>
  <w:footnote w:type="continuationSeparator" w:id="0">
    <w:p w14:paraId="6210DD8C" w14:textId="77777777" w:rsidR="008C606E" w:rsidRDefault="008C606E" w:rsidP="007C5C7E">
      <w:pPr>
        <w:spacing w:after="0" w:line="240" w:lineRule="auto"/>
      </w:pPr>
      <w:r>
        <w:continuationSeparator/>
      </w:r>
    </w:p>
  </w:footnote>
  <w:footnote w:type="continuationNotice" w:id="1">
    <w:p w14:paraId="5629F5D4" w14:textId="77777777" w:rsidR="008C606E" w:rsidRDefault="008C606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98798" w14:textId="77777777" w:rsidR="007C5C7E" w:rsidRDefault="00B21B4B" w:rsidP="001034D9">
    <w:pPr>
      <w:pStyle w:val="Header"/>
      <w:jc w:val="center"/>
    </w:pPr>
    <w:r>
      <w:t>Washoe</w:t>
    </w:r>
    <w:r w:rsidR="00CA07EF">
      <w:tab/>
    </w:r>
    <w:r>
      <w:t xml:space="preserve">Turtle Watch </w:t>
    </w:r>
    <w:r w:rsidR="007C5C7E">
      <w:tab/>
    </w:r>
    <w:r w:rsidR="00F53905">
      <w:t xml:space="preserve">Recommended for </w:t>
    </w:r>
    <w:r w:rsidR="00E22959">
      <w:t xml:space="preserve">Grade </w:t>
    </w:r>
    <w:r w:rsidR="00CB1CD1">
      <w:t>1</w:t>
    </w:r>
  </w:p>
  <w:p w14:paraId="7DA3B951" w14:textId="77777777" w:rsidR="007C5C7E" w:rsidRDefault="007C5C7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173C83"/>
    <w:multiLevelType w:val="hybridMultilevel"/>
    <w:tmpl w:val="BAB8B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4"/>
  </w:num>
  <w:num w:numId="5">
    <w:abstractNumId w:val="1"/>
  </w:num>
  <w:num w:numId="6">
    <w:abstractNumId w:val="6"/>
  </w:num>
  <w:num w:numId="7">
    <w:abstractNumId w:val="9"/>
  </w:num>
  <w:num w:numId="8">
    <w:abstractNumId w:val="0"/>
  </w:num>
  <w:num w:numId="9">
    <w:abstractNumId w:val="13"/>
  </w:num>
  <w:num w:numId="10">
    <w:abstractNumId w:val="10"/>
  </w:num>
  <w:num w:numId="11">
    <w:abstractNumId w:val="12"/>
  </w:num>
  <w:num w:numId="12">
    <w:abstractNumId w:val="2"/>
  </w:num>
  <w:num w:numId="13">
    <w:abstractNumId w:val="14"/>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12D42"/>
    <w:rsid w:val="00023430"/>
    <w:rsid w:val="00026D6A"/>
    <w:rsid w:val="00035F07"/>
    <w:rsid w:val="0003628C"/>
    <w:rsid w:val="0004236C"/>
    <w:rsid w:val="000464C7"/>
    <w:rsid w:val="000550FF"/>
    <w:rsid w:val="000601D8"/>
    <w:rsid w:val="000629C6"/>
    <w:rsid w:val="00063E55"/>
    <w:rsid w:val="000645F3"/>
    <w:rsid w:val="00070277"/>
    <w:rsid w:val="00075235"/>
    <w:rsid w:val="0007569E"/>
    <w:rsid w:val="00081A99"/>
    <w:rsid w:val="00087112"/>
    <w:rsid w:val="00093A75"/>
    <w:rsid w:val="00097177"/>
    <w:rsid w:val="00097A95"/>
    <w:rsid w:val="000A2A3C"/>
    <w:rsid w:val="000B1E5B"/>
    <w:rsid w:val="000B21CE"/>
    <w:rsid w:val="000B5786"/>
    <w:rsid w:val="000C1F21"/>
    <w:rsid w:val="000D0926"/>
    <w:rsid w:val="000E31DC"/>
    <w:rsid w:val="000F1710"/>
    <w:rsid w:val="000F58E6"/>
    <w:rsid w:val="000F60AE"/>
    <w:rsid w:val="000F7589"/>
    <w:rsid w:val="00101193"/>
    <w:rsid w:val="00101696"/>
    <w:rsid w:val="001034D9"/>
    <w:rsid w:val="001049CB"/>
    <w:rsid w:val="00105764"/>
    <w:rsid w:val="00110DC7"/>
    <w:rsid w:val="00112A40"/>
    <w:rsid w:val="00135757"/>
    <w:rsid w:val="00137899"/>
    <w:rsid w:val="00144A4B"/>
    <w:rsid w:val="00172736"/>
    <w:rsid w:val="00174578"/>
    <w:rsid w:val="00175E43"/>
    <w:rsid w:val="00177848"/>
    <w:rsid w:val="00181FF2"/>
    <w:rsid w:val="001862BD"/>
    <w:rsid w:val="0018635B"/>
    <w:rsid w:val="00193EB0"/>
    <w:rsid w:val="001977A0"/>
    <w:rsid w:val="001B77AB"/>
    <w:rsid w:val="001C1D02"/>
    <w:rsid w:val="001C7D7D"/>
    <w:rsid w:val="001E2923"/>
    <w:rsid w:val="001E3145"/>
    <w:rsid w:val="001F1840"/>
    <w:rsid w:val="0020260E"/>
    <w:rsid w:val="00206279"/>
    <w:rsid w:val="002112E7"/>
    <w:rsid w:val="00214D0D"/>
    <w:rsid w:val="00225359"/>
    <w:rsid w:val="002269C7"/>
    <w:rsid w:val="00233B9F"/>
    <w:rsid w:val="00247713"/>
    <w:rsid w:val="0025382A"/>
    <w:rsid w:val="00255209"/>
    <w:rsid w:val="0026173B"/>
    <w:rsid w:val="002735A6"/>
    <w:rsid w:val="00281054"/>
    <w:rsid w:val="00282600"/>
    <w:rsid w:val="00286F6B"/>
    <w:rsid w:val="00293076"/>
    <w:rsid w:val="002A3C5C"/>
    <w:rsid w:val="002B0FDA"/>
    <w:rsid w:val="002B4002"/>
    <w:rsid w:val="002B619C"/>
    <w:rsid w:val="002C77A8"/>
    <w:rsid w:val="002D19F7"/>
    <w:rsid w:val="002D53BC"/>
    <w:rsid w:val="002E122F"/>
    <w:rsid w:val="002E2972"/>
    <w:rsid w:val="002F4D99"/>
    <w:rsid w:val="002F6E5E"/>
    <w:rsid w:val="003018F7"/>
    <w:rsid w:val="003141D2"/>
    <w:rsid w:val="003148B9"/>
    <w:rsid w:val="00317539"/>
    <w:rsid w:val="00320437"/>
    <w:rsid w:val="00320A5A"/>
    <w:rsid w:val="003217D0"/>
    <w:rsid w:val="00334F71"/>
    <w:rsid w:val="0033568A"/>
    <w:rsid w:val="003475FF"/>
    <w:rsid w:val="003560B4"/>
    <w:rsid w:val="00357D5B"/>
    <w:rsid w:val="00361B14"/>
    <w:rsid w:val="00381F85"/>
    <w:rsid w:val="00382069"/>
    <w:rsid w:val="003820C8"/>
    <w:rsid w:val="00382434"/>
    <w:rsid w:val="00390EE9"/>
    <w:rsid w:val="00391F75"/>
    <w:rsid w:val="00392B9C"/>
    <w:rsid w:val="003A0823"/>
    <w:rsid w:val="003B3BFE"/>
    <w:rsid w:val="003C0527"/>
    <w:rsid w:val="003C0F90"/>
    <w:rsid w:val="003C1ABD"/>
    <w:rsid w:val="003C4B0D"/>
    <w:rsid w:val="003C6FC2"/>
    <w:rsid w:val="003C7DBE"/>
    <w:rsid w:val="003E0AAA"/>
    <w:rsid w:val="003E4A32"/>
    <w:rsid w:val="00402B6A"/>
    <w:rsid w:val="00407B2A"/>
    <w:rsid w:val="0041303A"/>
    <w:rsid w:val="0043029A"/>
    <w:rsid w:val="00430854"/>
    <w:rsid w:val="00433701"/>
    <w:rsid w:val="004348C4"/>
    <w:rsid w:val="004504A6"/>
    <w:rsid w:val="004543F8"/>
    <w:rsid w:val="00456384"/>
    <w:rsid w:val="00457D5F"/>
    <w:rsid w:val="004661F5"/>
    <w:rsid w:val="00496FF0"/>
    <w:rsid w:val="004A0642"/>
    <w:rsid w:val="004A47B4"/>
    <w:rsid w:val="004A595A"/>
    <w:rsid w:val="004B0326"/>
    <w:rsid w:val="004B0F18"/>
    <w:rsid w:val="004B2372"/>
    <w:rsid w:val="004C328D"/>
    <w:rsid w:val="004C493C"/>
    <w:rsid w:val="004D00B4"/>
    <w:rsid w:val="004D3BFD"/>
    <w:rsid w:val="004E5F76"/>
    <w:rsid w:val="004E6A5C"/>
    <w:rsid w:val="004F6A18"/>
    <w:rsid w:val="00502706"/>
    <w:rsid w:val="00511F20"/>
    <w:rsid w:val="00513826"/>
    <w:rsid w:val="005222B3"/>
    <w:rsid w:val="00526D0D"/>
    <w:rsid w:val="00545861"/>
    <w:rsid w:val="005464AA"/>
    <w:rsid w:val="00551164"/>
    <w:rsid w:val="00557D31"/>
    <w:rsid w:val="005658F9"/>
    <w:rsid w:val="0057360F"/>
    <w:rsid w:val="00577C64"/>
    <w:rsid w:val="005818BC"/>
    <w:rsid w:val="005825A3"/>
    <w:rsid w:val="0058463C"/>
    <w:rsid w:val="00585417"/>
    <w:rsid w:val="00586AA1"/>
    <w:rsid w:val="0059136E"/>
    <w:rsid w:val="00595C59"/>
    <w:rsid w:val="005B0BBD"/>
    <w:rsid w:val="005B3858"/>
    <w:rsid w:val="005B6C42"/>
    <w:rsid w:val="005C1C08"/>
    <w:rsid w:val="005E5A28"/>
    <w:rsid w:val="005F445E"/>
    <w:rsid w:val="005F5C5B"/>
    <w:rsid w:val="005F6F91"/>
    <w:rsid w:val="00600BD0"/>
    <w:rsid w:val="006058E6"/>
    <w:rsid w:val="00607349"/>
    <w:rsid w:val="0061072D"/>
    <w:rsid w:val="00610AE2"/>
    <w:rsid w:val="00614698"/>
    <w:rsid w:val="00616499"/>
    <w:rsid w:val="006232E3"/>
    <w:rsid w:val="006257FC"/>
    <w:rsid w:val="006419A3"/>
    <w:rsid w:val="00642B29"/>
    <w:rsid w:val="006527F2"/>
    <w:rsid w:val="00661E06"/>
    <w:rsid w:val="006800AE"/>
    <w:rsid w:val="006A0D76"/>
    <w:rsid w:val="006A67B9"/>
    <w:rsid w:val="006B06C6"/>
    <w:rsid w:val="006B0EFD"/>
    <w:rsid w:val="006B4055"/>
    <w:rsid w:val="006B47B9"/>
    <w:rsid w:val="006E60E1"/>
    <w:rsid w:val="006F03E1"/>
    <w:rsid w:val="00711F4B"/>
    <w:rsid w:val="0071580F"/>
    <w:rsid w:val="0071768C"/>
    <w:rsid w:val="00723A87"/>
    <w:rsid w:val="007256BB"/>
    <w:rsid w:val="00726F5B"/>
    <w:rsid w:val="00730573"/>
    <w:rsid w:val="00741232"/>
    <w:rsid w:val="00746727"/>
    <w:rsid w:val="007705D7"/>
    <w:rsid w:val="007727A5"/>
    <w:rsid w:val="00785F98"/>
    <w:rsid w:val="00791378"/>
    <w:rsid w:val="00792B6D"/>
    <w:rsid w:val="007A1465"/>
    <w:rsid w:val="007A79DE"/>
    <w:rsid w:val="007B449E"/>
    <w:rsid w:val="007C0CFE"/>
    <w:rsid w:val="007C1EF1"/>
    <w:rsid w:val="007C2CF3"/>
    <w:rsid w:val="007C5C7E"/>
    <w:rsid w:val="007D58DD"/>
    <w:rsid w:val="007D6192"/>
    <w:rsid w:val="007E2899"/>
    <w:rsid w:val="00807514"/>
    <w:rsid w:val="008101BC"/>
    <w:rsid w:val="00813997"/>
    <w:rsid w:val="00816EE6"/>
    <w:rsid w:val="0082475F"/>
    <w:rsid w:val="0083285B"/>
    <w:rsid w:val="00832D97"/>
    <w:rsid w:val="00841C15"/>
    <w:rsid w:val="008437BA"/>
    <w:rsid w:val="008517EB"/>
    <w:rsid w:val="0085224F"/>
    <w:rsid w:val="0085291B"/>
    <w:rsid w:val="00856E08"/>
    <w:rsid w:val="00861698"/>
    <w:rsid w:val="008A3ED3"/>
    <w:rsid w:val="008C05C1"/>
    <w:rsid w:val="008C1304"/>
    <w:rsid w:val="008C606E"/>
    <w:rsid w:val="008D12F2"/>
    <w:rsid w:val="008D142B"/>
    <w:rsid w:val="008D1BC8"/>
    <w:rsid w:val="008D203D"/>
    <w:rsid w:val="008D30C9"/>
    <w:rsid w:val="008D4EA0"/>
    <w:rsid w:val="008D6617"/>
    <w:rsid w:val="008E2FB2"/>
    <w:rsid w:val="008F0030"/>
    <w:rsid w:val="008F17CA"/>
    <w:rsid w:val="00900233"/>
    <w:rsid w:val="00906483"/>
    <w:rsid w:val="009160EB"/>
    <w:rsid w:val="00920431"/>
    <w:rsid w:val="00922685"/>
    <w:rsid w:val="00925079"/>
    <w:rsid w:val="00927DFE"/>
    <w:rsid w:val="0093038E"/>
    <w:rsid w:val="0093474C"/>
    <w:rsid w:val="0095234C"/>
    <w:rsid w:val="009536A4"/>
    <w:rsid w:val="0095772E"/>
    <w:rsid w:val="00962CC4"/>
    <w:rsid w:val="009736DD"/>
    <w:rsid w:val="00976EC8"/>
    <w:rsid w:val="00986747"/>
    <w:rsid w:val="00992798"/>
    <w:rsid w:val="0099601D"/>
    <w:rsid w:val="009A46CF"/>
    <w:rsid w:val="009A5C5D"/>
    <w:rsid w:val="009B08A6"/>
    <w:rsid w:val="009B2F14"/>
    <w:rsid w:val="009D602B"/>
    <w:rsid w:val="009E0473"/>
    <w:rsid w:val="009E2BBA"/>
    <w:rsid w:val="009E54A2"/>
    <w:rsid w:val="009E6E94"/>
    <w:rsid w:val="00A03EE6"/>
    <w:rsid w:val="00A27FCA"/>
    <w:rsid w:val="00A301F6"/>
    <w:rsid w:val="00A32132"/>
    <w:rsid w:val="00A347A4"/>
    <w:rsid w:val="00A448C7"/>
    <w:rsid w:val="00A4516C"/>
    <w:rsid w:val="00A60E8F"/>
    <w:rsid w:val="00A64F1B"/>
    <w:rsid w:val="00A66798"/>
    <w:rsid w:val="00A7045F"/>
    <w:rsid w:val="00A74BCC"/>
    <w:rsid w:val="00A763FF"/>
    <w:rsid w:val="00A803B0"/>
    <w:rsid w:val="00A8318F"/>
    <w:rsid w:val="00AA210B"/>
    <w:rsid w:val="00AA2432"/>
    <w:rsid w:val="00AA405D"/>
    <w:rsid w:val="00AB0D17"/>
    <w:rsid w:val="00AB377B"/>
    <w:rsid w:val="00AB441C"/>
    <w:rsid w:val="00AC0831"/>
    <w:rsid w:val="00AC350E"/>
    <w:rsid w:val="00AC67AC"/>
    <w:rsid w:val="00AD0170"/>
    <w:rsid w:val="00AD155A"/>
    <w:rsid w:val="00AD359D"/>
    <w:rsid w:val="00AE187D"/>
    <w:rsid w:val="00AE67A9"/>
    <w:rsid w:val="00AF2205"/>
    <w:rsid w:val="00AF44FC"/>
    <w:rsid w:val="00AF6459"/>
    <w:rsid w:val="00AF7945"/>
    <w:rsid w:val="00B0000C"/>
    <w:rsid w:val="00B00CD0"/>
    <w:rsid w:val="00B02726"/>
    <w:rsid w:val="00B13FBF"/>
    <w:rsid w:val="00B2056F"/>
    <w:rsid w:val="00B21B4B"/>
    <w:rsid w:val="00B40DE1"/>
    <w:rsid w:val="00B44D3C"/>
    <w:rsid w:val="00B474EF"/>
    <w:rsid w:val="00B519D9"/>
    <w:rsid w:val="00B65443"/>
    <w:rsid w:val="00B847AE"/>
    <w:rsid w:val="00B84CE5"/>
    <w:rsid w:val="00B85147"/>
    <w:rsid w:val="00B91E29"/>
    <w:rsid w:val="00B953E6"/>
    <w:rsid w:val="00B9763E"/>
    <w:rsid w:val="00BB3327"/>
    <w:rsid w:val="00BB626D"/>
    <w:rsid w:val="00BC25FF"/>
    <w:rsid w:val="00BD7DD4"/>
    <w:rsid w:val="00BE5F54"/>
    <w:rsid w:val="00BE64AB"/>
    <w:rsid w:val="00BE744E"/>
    <w:rsid w:val="00BF04DD"/>
    <w:rsid w:val="00BF7B5B"/>
    <w:rsid w:val="00C03986"/>
    <w:rsid w:val="00C21A19"/>
    <w:rsid w:val="00C23FE5"/>
    <w:rsid w:val="00C41271"/>
    <w:rsid w:val="00C6107E"/>
    <w:rsid w:val="00C62ECC"/>
    <w:rsid w:val="00C67BC6"/>
    <w:rsid w:val="00C732C9"/>
    <w:rsid w:val="00C75F0E"/>
    <w:rsid w:val="00C84524"/>
    <w:rsid w:val="00C90BF4"/>
    <w:rsid w:val="00C97139"/>
    <w:rsid w:val="00CA07EF"/>
    <w:rsid w:val="00CA218E"/>
    <w:rsid w:val="00CB1CD1"/>
    <w:rsid w:val="00CB4E3C"/>
    <w:rsid w:val="00CC3781"/>
    <w:rsid w:val="00CC51A2"/>
    <w:rsid w:val="00CC5BFB"/>
    <w:rsid w:val="00CD0133"/>
    <w:rsid w:val="00CD2949"/>
    <w:rsid w:val="00CD2BA7"/>
    <w:rsid w:val="00CD3C10"/>
    <w:rsid w:val="00CD4D12"/>
    <w:rsid w:val="00CD6B7F"/>
    <w:rsid w:val="00CE3FE8"/>
    <w:rsid w:val="00CF3DCC"/>
    <w:rsid w:val="00D06B42"/>
    <w:rsid w:val="00D140AD"/>
    <w:rsid w:val="00D1484B"/>
    <w:rsid w:val="00D33037"/>
    <w:rsid w:val="00D3650F"/>
    <w:rsid w:val="00D4385C"/>
    <w:rsid w:val="00D50B26"/>
    <w:rsid w:val="00D7063E"/>
    <w:rsid w:val="00D82B1D"/>
    <w:rsid w:val="00D84B72"/>
    <w:rsid w:val="00D94288"/>
    <w:rsid w:val="00D96F8F"/>
    <w:rsid w:val="00DA55BE"/>
    <w:rsid w:val="00DA6AE5"/>
    <w:rsid w:val="00DB308F"/>
    <w:rsid w:val="00DC4F7E"/>
    <w:rsid w:val="00DD1885"/>
    <w:rsid w:val="00DD7701"/>
    <w:rsid w:val="00DE37B3"/>
    <w:rsid w:val="00DE7285"/>
    <w:rsid w:val="00DF249B"/>
    <w:rsid w:val="00E04B54"/>
    <w:rsid w:val="00E10ECC"/>
    <w:rsid w:val="00E135D8"/>
    <w:rsid w:val="00E21B44"/>
    <w:rsid w:val="00E22959"/>
    <w:rsid w:val="00E40674"/>
    <w:rsid w:val="00E44C8B"/>
    <w:rsid w:val="00E524F7"/>
    <w:rsid w:val="00E55D09"/>
    <w:rsid w:val="00E5794E"/>
    <w:rsid w:val="00E652DA"/>
    <w:rsid w:val="00E706FB"/>
    <w:rsid w:val="00E7112C"/>
    <w:rsid w:val="00E92179"/>
    <w:rsid w:val="00E947B0"/>
    <w:rsid w:val="00EB4332"/>
    <w:rsid w:val="00EC2332"/>
    <w:rsid w:val="00EC5BA5"/>
    <w:rsid w:val="00EC74FD"/>
    <w:rsid w:val="00ED1029"/>
    <w:rsid w:val="00ED1AE8"/>
    <w:rsid w:val="00ED49BB"/>
    <w:rsid w:val="00EE098E"/>
    <w:rsid w:val="00EE74AA"/>
    <w:rsid w:val="00EE75F7"/>
    <w:rsid w:val="00F11C8D"/>
    <w:rsid w:val="00F12AEB"/>
    <w:rsid w:val="00F2073A"/>
    <w:rsid w:val="00F23D96"/>
    <w:rsid w:val="00F24FB2"/>
    <w:rsid w:val="00F327FB"/>
    <w:rsid w:val="00F34BA3"/>
    <w:rsid w:val="00F37E68"/>
    <w:rsid w:val="00F453E3"/>
    <w:rsid w:val="00F53905"/>
    <w:rsid w:val="00F553CB"/>
    <w:rsid w:val="00F56ACE"/>
    <w:rsid w:val="00F60B53"/>
    <w:rsid w:val="00F80A15"/>
    <w:rsid w:val="00F8197E"/>
    <w:rsid w:val="00F8437F"/>
    <w:rsid w:val="00F87EC0"/>
    <w:rsid w:val="00F92EAE"/>
    <w:rsid w:val="00F93D68"/>
    <w:rsid w:val="00F94157"/>
    <w:rsid w:val="00F9689F"/>
    <w:rsid w:val="00F975B9"/>
    <w:rsid w:val="00FA3194"/>
    <w:rsid w:val="00FB2380"/>
    <w:rsid w:val="00FB5C77"/>
    <w:rsid w:val="00FC0021"/>
    <w:rsid w:val="00FD33F8"/>
    <w:rsid w:val="00FD39D6"/>
    <w:rsid w:val="00FE59E5"/>
    <w:rsid w:val="00FF418D"/>
    <w:rsid w:val="00FF59D2"/>
    <w:rsid w:val="00FF76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03C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3823">
      <w:bodyDiv w:val="1"/>
      <w:marLeft w:val="0"/>
      <w:marRight w:val="0"/>
      <w:marTop w:val="0"/>
      <w:marBottom w:val="0"/>
      <w:divBdr>
        <w:top w:val="none" w:sz="0" w:space="0" w:color="auto"/>
        <w:left w:val="none" w:sz="0" w:space="0" w:color="auto"/>
        <w:bottom w:val="none" w:sz="0" w:space="0" w:color="auto"/>
        <w:right w:val="none" w:sz="0" w:space="0" w:color="auto"/>
      </w:divBdr>
      <w:divsChild>
        <w:div w:id="384913894">
          <w:marLeft w:val="0"/>
          <w:marRight w:val="0"/>
          <w:marTop w:val="0"/>
          <w:marBottom w:val="0"/>
          <w:divBdr>
            <w:top w:val="none" w:sz="0" w:space="0" w:color="auto"/>
            <w:left w:val="none" w:sz="0" w:space="0" w:color="auto"/>
            <w:bottom w:val="none" w:sz="0" w:space="0" w:color="auto"/>
            <w:right w:val="none" w:sz="0" w:space="0" w:color="auto"/>
          </w:divBdr>
          <w:divsChild>
            <w:div w:id="1989698581">
              <w:marLeft w:val="0"/>
              <w:marRight w:val="0"/>
              <w:marTop w:val="0"/>
              <w:marBottom w:val="0"/>
              <w:divBdr>
                <w:top w:val="none" w:sz="0" w:space="0" w:color="auto"/>
                <w:left w:val="none" w:sz="0" w:space="0" w:color="auto"/>
                <w:bottom w:val="none" w:sz="0" w:space="0" w:color="auto"/>
                <w:right w:val="none" w:sz="0" w:space="0" w:color="auto"/>
              </w:divBdr>
              <w:divsChild>
                <w:div w:id="1963803739">
                  <w:marLeft w:val="0"/>
                  <w:marRight w:val="0"/>
                  <w:marTop w:val="195"/>
                  <w:marBottom w:val="0"/>
                  <w:divBdr>
                    <w:top w:val="none" w:sz="0" w:space="0" w:color="auto"/>
                    <w:left w:val="none" w:sz="0" w:space="0" w:color="auto"/>
                    <w:bottom w:val="none" w:sz="0" w:space="0" w:color="auto"/>
                    <w:right w:val="none" w:sz="0" w:space="0" w:color="auto"/>
                  </w:divBdr>
                  <w:divsChild>
                    <w:div w:id="637994991">
                      <w:marLeft w:val="0"/>
                      <w:marRight w:val="0"/>
                      <w:marTop w:val="0"/>
                      <w:marBottom w:val="180"/>
                      <w:divBdr>
                        <w:top w:val="none" w:sz="0" w:space="0" w:color="auto"/>
                        <w:left w:val="none" w:sz="0" w:space="0" w:color="auto"/>
                        <w:bottom w:val="none" w:sz="0" w:space="0" w:color="auto"/>
                        <w:right w:val="none" w:sz="0" w:space="0" w:color="auto"/>
                      </w:divBdr>
                      <w:divsChild>
                        <w:div w:id="1531333091">
                          <w:marLeft w:val="0"/>
                          <w:marRight w:val="0"/>
                          <w:marTop w:val="0"/>
                          <w:marBottom w:val="0"/>
                          <w:divBdr>
                            <w:top w:val="none" w:sz="0" w:space="0" w:color="auto"/>
                            <w:left w:val="none" w:sz="0" w:space="0" w:color="auto"/>
                            <w:bottom w:val="none" w:sz="0" w:space="0" w:color="auto"/>
                            <w:right w:val="none" w:sz="0" w:space="0" w:color="auto"/>
                          </w:divBdr>
                          <w:divsChild>
                            <w:div w:id="1575316583">
                              <w:marLeft w:val="0"/>
                              <w:marRight w:val="0"/>
                              <w:marTop w:val="0"/>
                              <w:marBottom w:val="0"/>
                              <w:divBdr>
                                <w:top w:val="none" w:sz="0" w:space="0" w:color="auto"/>
                                <w:left w:val="none" w:sz="0" w:space="0" w:color="auto"/>
                                <w:bottom w:val="none" w:sz="0" w:space="0" w:color="auto"/>
                                <w:right w:val="none" w:sz="0" w:space="0" w:color="auto"/>
                              </w:divBdr>
                              <w:divsChild>
                                <w:div w:id="1261641726">
                                  <w:marLeft w:val="0"/>
                                  <w:marRight w:val="0"/>
                                  <w:marTop w:val="0"/>
                                  <w:marBottom w:val="0"/>
                                  <w:divBdr>
                                    <w:top w:val="none" w:sz="0" w:space="0" w:color="auto"/>
                                    <w:left w:val="none" w:sz="0" w:space="0" w:color="auto"/>
                                    <w:bottom w:val="none" w:sz="0" w:space="0" w:color="auto"/>
                                    <w:right w:val="none" w:sz="0" w:space="0" w:color="auto"/>
                                  </w:divBdr>
                                  <w:divsChild>
                                    <w:div w:id="844517680">
                                      <w:marLeft w:val="0"/>
                                      <w:marRight w:val="0"/>
                                      <w:marTop w:val="0"/>
                                      <w:marBottom w:val="0"/>
                                      <w:divBdr>
                                        <w:top w:val="none" w:sz="0" w:space="0" w:color="auto"/>
                                        <w:left w:val="none" w:sz="0" w:space="0" w:color="auto"/>
                                        <w:bottom w:val="none" w:sz="0" w:space="0" w:color="auto"/>
                                        <w:right w:val="none" w:sz="0" w:space="0" w:color="auto"/>
                                      </w:divBdr>
                                      <w:divsChild>
                                        <w:div w:id="2129620964">
                                          <w:marLeft w:val="0"/>
                                          <w:marRight w:val="0"/>
                                          <w:marTop w:val="0"/>
                                          <w:marBottom w:val="0"/>
                                          <w:divBdr>
                                            <w:top w:val="none" w:sz="0" w:space="0" w:color="auto"/>
                                            <w:left w:val="none" w:sz="0" w:space="0" w:color="auto"/>
                                            <w:bottom w:val="none" w:sz="0" w:space="0" w:color="auto"/>
                                            <w:right w:val="none" w:sz="0" w:space="0" w:color="auto"/>
                                          </w:divBdr>
                                          <w:divsChild>
                                            <w:div w:id="306055842">
                                              <w:marLeft w:val="0"/>
                                              <w:marRight w:val="0"/>
                                              <w:marTop w:val="0"/>
                                              <w:marBottom w:val="0"/>
                                              <w:divBdr>
                                                <w:top w:val="none" w:sz="0" w:space="0" w:color="auto"/>
                                                <w:left w:val="none" w:sz="0" w:space="0" w:color="auto"/>
                                                <w:bottom w:val="none" w:sz="0" w:space="0" w:color="auto"/>
                                                <w:right w:val="none" w:sz="0" w:space="0" w:color="auto"/>
                                              </w:divBdr>
                                              <w:divsChild>
                                                <w:div w:id="9566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629235">
      <w:bodyDiv w:val="1"/>
      <w:marLeft w:val="0"/>
      <w:marRight w:val="0"/>
      <w:marTop w:val="0"/>
      <w:marBottom w:val="0"/>
      <w:divBdr>
        <w:top w:val="none" w:sz="0" w:space="0" w:color="auto"/>
        <w:left w:val="none" w:sz="0" w:space="0" w:color="auto"/>
        <w:bottom w:val="none" w:sz="0" w:space="0" w:color="auto"/>
        <w:right w:val="none" w:sz="0" w:space="0" w:color="auto"/>
      </w:divBdr>
      <w:divsChild>
        <w:div w:id="314721843">
          <w:marLeft w:val="0"/>
          <w:marRight w:val="0"/>
          <w:marTop w:val="0"/>
          <w:marBottom w:val="0"/>
          <w:divBdr>
            <w:top w:val="none" w:sz="0" w:space="0" w:color="auto"/>
            <w:left w:val="none" w:sz="0" w:space="0" w:color="auto"/>
            <w:bottom w:val="none" w:sz="0" w:space="0" w:color="auto"/>
            <w:right w:val="none" w:sz="0" w:space="0" w:color="auto"/>
          </w:divBdr>
          <w:divsChild>
            <w:div w:id="2122456270">
              <w:marLeft w:val="0"/>
              <w:marRight w:val="0"/>
              <w:marTop w:val="0"/>
              <w:marBottom w:val="0"/>
              <w:divBdr>
                <w:top w:val="none" w:sz="0" w:space="0" w:color="auto"/>
                <w:left w:val="none" w:sz="0" w:space="0" w:color="auto"/>
                <w:bottom w:val="none" w:sz="0" w:space="0" w:color="auto"/>
                <w:right w:val="none" w:sz="0" w:space="0" w:color="auto"/>
              </w:divBdr>
              <w:divsChild>
                <w:div w:id="753165139">
                  <w:marLeft w:val="0"/>
                  <w:marRight w:val="0"/>
                  <w:marTop w:val="195"/>
                  <w:marBottom w:val="0"/>
                  <w:divBdr>
                    <w:top w:val="none" w:sz="0" w:space="0" w:color="auto"/>
                    <w:left w:val="none" w:sz="0" w:space="0" w:color="auto"/>
                    <w:bottom w:val="none" w:sz="0" w:space="0" w:color="auto"/>
                    <w:right w:val="none" w:sz="0" w:space="0" w:color="auto"/>
                  </w:divBdr>
                  <w:divsChild>
                    <w:div w:id="1845513576">
                      <w:marLeft w:val="0"/>
                      <w:marRight w:val="0"/>
                      <w:marTop w:val="0"/>
                      <w:marBottom w:val="180"/>
                      <w:divBdr>
                        <w:top w:val="none" w:sz="0" w:space="0" w:color="auto"/>
                        <w:left w:val="none" w:sz="0" w:space="0" w:color="auto"/>
                        <w:bottom w:val="none" w:sz="0" w:space="0" w:color="auto"/>
                        <w:right w:val="none" w:sz="0" w:space="0" w:color="auto"/>
                      </w:divBdr>
                      <w:divsChild>
                        <w:div w:id="1178734619">
                          <w:marLeft w:val="0"/>
                          <w:marRight w:val="0"/>
                          <w:marTop w:val="0"/>
                          <w:marBottom w:val="0"/>
                          <w:divBdr>
                            <w:top w:val="none" w:sz="0" w:space="0" w:color="auto"/>
                            <w:left w:val="none" w:sz="0" w:space="0" w:color="auto"/>
                            <w:bottom w:val="none" w:sz="0" w:space="0" w:color="auto"/>
                            <w:right w:val="none" w:sz="0" w:space="0" w:color="auto"/>
                          </w:divBdr>
                          <w:divsChild>
                            <w:div w:id="1451779004">
                              <w:marLeft w:val="0"/>
                              <w:marRight w:val="0"/>
                              <w:marTop w:val="0"/>
                              <w:marBottom w:val="0"/>
                              <w:divBdr>
                                <w:top w:val="none" w:sz="0" w:space="0" w:color="auto"/>
                                <w:left w:val="none" w:sz="0" w:space="0" w:color="auto"/>
                                <w:bottom w:val="none" w:sz="0" w:space="0" w:color="auto"/>
                                <w:right w:val="none" w:sz="0" w:space="0" w:color="auto"/>
                              </w:divBdr>
                              <w:divsChild>
                                <w:div w:id="1765760886">
                                  <w:marLeft w:val="0"/>
                                  <w:marRight w:val="0"/>
                                  <w:marTop w:val="0"/>
                                  <w:marBottom w:val="0"/>
                                  <w:divBdr>
                                    <w:top w:val="none" w:sz="0" w:space="0" w:color="auto"/>
                                    <w:left w:val="none" w:sz="0" w:space="0" w:color="auto"/>
                                    <w:bottom w:val="none" w:sz="0" w:space="0" w:color="auto"/>
                                    <w:right w:val="none" w:sz="0" w:space="0" w:color="auto"/>
                                  </w:divBdr>
                                  <w:divsChild>
                                    <w:div w:id="1777553259">
                                      <w:marLeft w:val="0"/>
                                      <w:marRight w:val="0"/>
                                      <w:marTop w:val="0"/>
                                      <w:marBottom w:val="0"/>
                                      <w:divBdr>
                                        <w:top w:val="none" w:sz="0" w:space="0" w:color="auto"/>
                                        <w:left w:val="none" w:sz="0" w:space="0" w:color="auto"/>
                                        <w:bottom w:val="none" w:sz="0" w:space="0" w:color="auto"/>
                                        <w:right w:val="none" w:sz="0" w:space="0" w:color="auto"/>
                                      </w:divBdr>
                                      <w:divsChild>
                                        <w:div w:id="391007043">
                                          <w:marLeft w:val="0"/>
                                          <w:marRight w:val="0"/>
                                          <w:marTop w:val="0"/>
                                          <w:marBottom w:val="0"/>
                                          <w:divBdr>
                                            <w:top w:val="none" w:sz="0" w:space="0" w:color="auto"/>
                                            <w:left w:val="none" w:sz="0" w:space="0" w:color="auto"/>
                                            <w:bottom w:val="none" w:sz="0" w:space="0" w:color="auto"/>
                                            <w:right w:val="none" w:sz="0" w:space="0" w:color="auto"/>
                                          </w:divBdr>
                                          <w:divsChild>
                                            <w:div w:id="1868133538">
                                              <w:marLeft w:val="0"/>
                                              <w:marRight w:val="0"/>
                                              <w:marTop w:val="0"/>
                                              <w:marBottom w:val="0"/>
                                              <w:divBdr>
                                                <w:top w:val="none" w:sz="0" w:space="0" w:color="auto"/>
                                                <w:left w:val="none" w:sz="0" w:space="0" w:color="auto"/>
                                                <w:bottom w:val="none" w:sz="0" w:space="0" w:color="auto"/>
                                                <w:right w:val="none" w:sz="0" w:space="0" w:color="auto"/>
                                              </w:divBdr>
                                              <w:divsChild>
                                                <w:div w:id="18416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617167">
      <w:bodyDiv w:val="1"/>
      <w:marLeft w:val="0"/>
      <w:marRight w:val="0"/>
      <w:marTop w:val="0"/>
      <w:marBottom w:val="0"/>
      <w:divBdr>
        <w:top w:val="none" w:sz="0" w:space="0" w:color="auto"/>
        <w:left w:val="none" w:sz="0" w:space="0" w:color="auto"/>
        <w:bottom w:val="none" w:sz="0" w:space="0" w:color="auto"/>
        <w:right w:val="none" w:sz="0" w:space="0" w:color="auto"/>
      </w:divBdr>
      <w:divsChild>
        <w:div w:id="1602254924">
          <w:marLeft w:val="0"/>
          <w:marRight w:val="0"/>
          <w:marTop w:val="0"/>
          <w:marBottom w:val="0"/>
          <w:divBdr>
            <w:top w:val="none" w:sz="0" w:space="0" w:color="auto"/>
            <w:left w:val="none" w:sz="0" w:space="0" w:color="auto"/>
            <w:bottom w:val="none" w:sz="0" w:space="0" w:color="auto"/>
            <w:right w:val="none" w:sz="0" w:space="0" w:color="auto"/>
          </w:divBdr>
          <w:divsChild>
            <w:div w:id="1294021898">
              <w:marLeft w:val="0"/>
              <w:marRight w:val="0"/>
              <w:marTop w:val="0"/>
              <w:marBottom w:val="0"/>
              <w:divBdr>
                <w:top w:val="none" w:sz="0" w:space="0" w:color="auto"/>
                <w:left w:val="none" w:sz="0" w:space="0" w:color="auto"/>
                <w:bottom w:val="none" w:sz="0" w:space="0" w:color="auto"/>
                <w:right w:val="none" w:sz="0" w:space="0" w:color="auto"/>
              </w:divBdr>
              <w:divsChild>
                <w:div w:id="1424108722">
                  <w:marLeft w:val="0"/>
                  <w:marRight w:val="0"/>
                  <w:marTop w:val="195"/>
                  <w:marBottom w:val="0"/>
                  <w:divBdr>
                    <w:top w:val="none" w:sz="0" w:space="0" w:color="auto"/>
                    <w:left w:val="none" w:sz="0" w:space="0" w:color="auto"/>
                    <w:bottom w:val="none" w:sz="0" w:space="0" w:color="auto"/>
                    <w:right w:val="none" w:sz="0" w:space="0" w:color="auto"/>
                  </w:divBdr>
                  <w:divsChild>
                    <w:div w:id="1706253928">
                      <w:marLeft w:val="0"/>
                      <w:marRight w:val="0"/>
                      <w:marTop w:val="0"/>
                      <w:marBottom w:val="180"/>
                      <w:divBdr>
                        <w:top w:val="none" w:sz="0" w:space="0" w:color="auto"/>
                        <w:left w:val="none" w:sz="0" w:space="0" w:color="auto"/>
                        <w:bottom w:val="none" w:sz="0" w:space="0" w:color="auto"/>
                        <w:right w:val="none" w:sz="0" w:space="0" w:color="auto"/>
                      </w:divBdr>
                      <w:divsChild>
                        <w:div w:id="238294917">
                          <w:marLeft w:val="0"/>
                          <w:marRight w:val="0"/>
                          <w:marTop w:val="0"/>
                          <w:marBottom w:val="0"/>
                          <w:divBdr>
                            <w:top w:val="none" w:sz="0" w:space="0" w:color="auto"/>
                            <w:left w:val="none" w:sz="0" w:space="0" w:color="auto"/>
                            <w:bottom w:val="none" w:sz="0" w:space="0" w:color="auto"/>
                            <w:right w:val="none" w:sz="0" w:space="0" w:color="auto"/>
                          </w:divBdr>
                          <w:divsChild>
                            <w:div w:id="1815944454">
                              <w:marLeft w:val="0"/>
                              <w:marRight w:val="0"/>
                              <w:marTop w:val="0"/>
                              <w:marBottom w:val="0"/>
                              <w:divBdr>
                                <w:top w:val="none" w:sz="0" w:space="0" w:color="auto"/>
                                <w:left w:val="none" w:sz="0" w:space="0" w:color="auto"/>
                                <w:bottom w:val="none" w:sz="0" w:space="0" w:color="auto"/>
                                <w:right w:val="none" w:sz="0" w:space="0" w:color="auto"/>
                              </w:divBdr>
                              <w:divsChild>
                                <w:div w:id="1001010166">
                                  <w:marLeft w:val="0"/>
                                  <w:marRight w:val="0"/>
                                  <w:marTop w:val="0"/>
                                  <w:marBottom w:val="0"/>
                                  <w:divBdr>
                                    <w:top w:val="none" w:sz="0" w:space="0" w:color="auto"/>
                                    <w:left w:val="none" w:sz="0" w:space="0" w:color="auto"/>
                                    <w:bottom w:val="none" w:sz="0" w:space="0" w:color="auto"/>
                                    <w:right w:val="none" w:sz="0" w:space="0" w:color="auto"/>
                                  </w:divBdr>
                                  <w:divsChild>
                                    <w:div w:id="662199467">
                                      <w:marLeft w:val="0"/>
                                      <w:marRight w:val="0"/>
                                      <w:marTop w:val="0"/>
                                      <w:marBottom w:val="0"/>
                                      <w:divBdr>
                                        <w:top w:val="none" w:sz="0" w:space="0" w:color="auto"/>
                                        <w:left w:val="none" w:sz="0" w:space="0" w:color="auto"/>
                                        <w:bottom w:val="none" w:sz="0" w:space="0" w:color="auto"/>
                                        <w:right w:val="none" w:sz="0" w:space="0" w:color="auto"/>
                                      </w:divBdr>
                                      <w:divsChild>
                                        <w:div w:id="1164855569">
                                          <w:marLeft w:val="0"/>
                                          <w:marRight w:val="0"/>
                                          <w:marTop w:val="0"/>
                                          <w:marBottom w:val="0"/>
                                          <w:divBdr>
                                            <w:top w:val="none" w:sz="0" w:space="0" w:color="auto"/>
                                            <w:left w:val="none" w:sz="0" w:space="0" w:color="auto"/>
                                            <w:bottom w:val="none" w:sz="0" w:space="0" w:color="auto"/>
                                            <w:right w:val="none" w:sz="0" w:space="0" w:color="auto"/>
                                          </w:divBdr>
                                          <w:divsChild>
                                            <w:div w:id="899900381">
                                              <w:marLeft w:val="0"/>
                                              <w:marRight w:val="0"/>
                                              <w:marTop w:val="0"/>
                                              <w:marBottom w:val="0"/>
                                              <w:divBdr>
                                                <w:top w:val="none" w:sz="0" w:space="0" w:color="auto"/>
                                                <w:left w:val="none" w:sz="0" w:space="0" w:color="auto"/>
                                                <w:bottom w:val="none" w:sz="0" w:space="0" w:color="auto"/>
                                                <w:right w:val="none" w:sz="0" w:space="0" w:color="auto"/>
                                              </w:divBdr>
                                              <w:divsChild>
                                                <w:div w:id="4524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832911637">
      <w:bodyDiv w:val="1"/>
      <w:marLeft w:val="0"/>
      <w:marRight w:val="0"/>
      <w:marTop w:val="0"/>
      <w:marBottom w:val="0"/>
      <w:divBdr>
        <w:top w:val="none" w:sz="0" w:space="0" w:color="auto"/>
        <w:left w:val="none" w:sz="0" w:space="0" w:color="auto"/>
        <w:bottom w:val="none" w:sz="0" w:space="0" w:color="auto"/>
        <w:right w:val="none" w:sz="0" w:space="0" w:color="auto"/>
      </w:divBdr>
      <w:divsChild>
        <w:div w:id="1671906230">
          <w:marLeft w:val="0"/>
          <w:marRight w:val="0"/>
          <w:marTop w:val="0"/>
          <w:marBottom w:val="0"/>
          <w:divBdr>
            <w:top w:val="none" w:sz="0" w:space="0" w:color="auto"/>
            <w:left w:val="none" w:sz="0" w:space="0" w:color="auto"/>
            <w:bottom w:val="none" w:sz="0" w:space="0" w:color="auto"/>
            <w:right w:val="none" w:sz="0" w:space="0" w:color="auto"/>
          </w:divBdr>
          <w:divsChild>
            <w:div w:id="1684437163">
              <w:marLeft w:val="0"/>
              <w:marRight w:val="0"/>
              <w:marTop w:val="0"/>
              <w:marBottom w:val="0"/>
              <w:divBdr>
                <w:top w:val="none" w:sz="0" w:space="0" w:color="auto"/>
                <w:left w:val="none" w:sz="0" w:space="0" w:color="auto"/>
                <w:bottom w:val="none" w:sz="0" w:space="0" w:color="auto"/>
                <w:right w:val="none" w:sz="0" w:space="0" w:color="auto"/>
              </w:divBdr>
              <w:divsChild>
                <w:div w:id="616764133">
                  <w:marLeft w:val="0"/>
                  <w:marRight w:val="0"/>
                  <w:marTop w:val="195"/>
                  <w:marBottom w:val="0"/>
                  <w:divBdr>
                    <w:top w:val="none" w:sz="0" w:space="0" w:color="auto"/>
                    <w:left w:val="none" w:sz="0" w:space="0" w:color="auto"/>
                    <w:bottom w:val="none" w:sz="0" w:space="0" w:color="auto"/>
                    <w:right w:val="none" w:sz="0" w:space="0" w:color="auto"/>
                  </w:divBdr>
                  <w:divsChild>
                    <w:div w:id="627782383">
                      <w:marLeft w:val="0"/>
                      <w:marRight w:val="0"/>
                      <w:marTop w:val="0"/>
                      <w:marBottom w:val="180"/>
                      <w:divBdr>
                        <w:top w:val="none" w:sz="0" w:space="0" w:color="auto"/>
                        <w:left w:val="none" w:sz="0" w:space="0" w:color="auto"/>
                        <w:bottom w:val="none" w:sz="0" w:space="0" w:color="auto"/>
                        <w:right w:val="none" w:sz="0" w:space="0" w:color="auto"/>
                      </w:divBdr>
                      <w:divsChild>
                        <w:div w:id="1734961404">
                          <w:marLeft w:val="0"/>
                          <w:marRight w:val="0"/>
                          <w:marTop w:val="0"/>
                          <w:marBottom w:val="0"/>
                          <w:divBdr>
                            <w:top w:val="none" w:sz="0" w:space="0" w:color="auto"/>
                            <w:left w:val="none" w:sz="0" w:space="0" w:color="auto"/>
                            <w:bottom w:val="none" w:sz="0" w:space="0" w:color="auto"/>
                            <w:right w:val="none" w:sz="0" w:space="0" w:color="auto"/>
                          </w:divBdr>
                          <w:divsChild>
                            <w:div w:id="238095890">
                              <w:marLeft w:val="0"/>
                              <w:marRight w:val="0"/>
                              <w:marTop w:val="0"/>
                              <w:marBottom w:val="0"/>
                              <w:divBdr>
                                <w:top w:val="none" w:sz="0" w:space="0" w:color="auto"/>
                                <w:left w:val="none" w:sz="0" w:space="0" w:color="auto"/>
                                <w:bottom w:val="none" w:sz="0" w:space="0" w:color="auto"/>
                                <w:right w:val="none" w:sz="0" w:space="0" w:color="auto"/>
                              </w:divBdr>
                              <w:divsChild>
                                <w:div w:id="1997302585">
                                  <w:marLeft w:val="0"/>
                                  <w:marRight w:val="0"/>
                                  <w:marTop w:val="0"/>
                                  <w:marBottom w:val="0"/>
                                  <w:divBdr>
                                    <w:top w:val="none" w:sz="0" w:space="0" w:color="auto"/>
                                    <w:left w:val="none" w:sz="0" w:space="0" w:color="auto"/>
                                    <w:bottom w:val="none" w:sz="0" w:space="0" w:color="auto"/>
                                    <w:right w:val="none" w:sz="0" w:space="0" w:color="auto"/>
                                  </w:divBdr>
                                  <w:divsChild>
                                    <w:div w:id="1292977153">
                                      <w:marLeft w:val="0"/>
                                      <w:marRight w:val="0"/>
                                      <w:marTop w:val="0"/>
                                      <w:marBottom w:val="0"/>
                                      <w:divBdr>
                                        <w:top w:val="none" w:sz="0" w:space="0" w:color="auto"/>
                                        <w:left w:val="none" w:sz="0" w:space="0" w:color="auto"/>
                                        <w:bottom w:val="none" w:sz="0" w:space="0" w:color="auto"/>
                                        <w:right w:val="none" w:sz="0" w:space="0" w:color="auto"/>
                                      </w:divBdr>
                                      <w:divsChild>
                                        <w:div w:id="1074472267">
                                          <w:marLeft w:val="0"/>
                                          <w:marRight w:val="0"/>
                                          <w:marTop w:val="0"/>
                                          <w:marBottom w:val="0"/>
                                          <w:divBdr>
                                            <w:top w:val="none" w:sz="0" w:space="0" w:color="auto"/>
                                            <w:left w:val="none" w:sz="0" w:space="0" w:color="auto"/>
                                            <w:bottom w:val="none" w:sz="0" w:space="0" w:color="auto"/>
                                            <w:right w:val="none" w:sz="0" w:space="0" w:color="auto"/>
                                          </w:divBdr>
                                          <w:divsChild>
                                            <w:div w:id="2065592466">
                                              <w:marLeft w:val="0"/>
                                              <w:marRight w:val="0"/>
                                              <w:marTop w:val="0"/>
                                              <w:marBottom w:val="0"/>
                                              <w:divBdr>
                                                <w:top w:val="none" w:sz="0" w:space="0" w:color="auto"/>
                                                <w:left w:val="none" w:sz="0" w:space="0" w:color="auto"/>
                                                <w:bottom w:val="none" w:sz="0" w:space="0" w:color="auto"/>
                                                <w:right w:val="none" w:sz="0" w:space="0" w:color="auto"/>
                                              </w:divBdr>
                                              <w:divsChild>
                                                <w:div w:id="6412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535666">
      <w:bodyDiv w:val="1"/>
      <w:marLeft w:val="0"/>
      <w:marRight w:val="0"/>
      <w:marTop w:val="0"/>
      <w:marBottom w:val="0"/>
      <w:divBdr>
        <w:top w:val="none" w:sz="0" w:space="0" w:color="auto"/>
        <w:left w:val="none" w:sz="0" w:space="0" w:color="auto"/>
        <w:bottom w:val="none" w:sz="0" w:space="0" w:color="auto"/>
        <w:right w:val="none" w:sz="0" w:space="0" w:color="auto"/>
      </w:divBdr>
      <w:divsChild>
        <w:div w:id="404644255">
          <w:marLeft w:val="0"/>
          <w:marRight w:val="0"/>
          <w:marTop w:val="0"/>
          <w:marBottom w:val="0"/>
          <w:divBdr>
            <w:top w:val="none" w:sz="0" w:space="0" w:color="auto"/>
            <w:left w:val="none" w:sz="0" w:space="0" w:color="auto"/>
            <w:bottom w:val="none" w:sz="0" w:space="0" w:color="auto"/>
            <w:right w:val="none" w:sz="0" w:space="0" w:color="auto"/>
          </w:divBdr>
          <w:divsChild>
            <w:div w:id="1863011257">
              <w:marLeft w:val="0"/>
              <w:marRight w:val="0"/>
              <w:marTop w:val="0"/>
              <w:marBottom w:val="0"/>
              <w:divBdr>
                <w:top w:val="none" w:sz="0" w:space="0" w:color="auto"/>
                <w:left w:val="none" w:sz="0" w:space="0" w:color="auto"/>
                <w:bottom w:val="none" w:sz="0" w:space="0" w:color="auto"/>
                <w:right w:val="none" w:sz="0" w:space="0" w:color="auto"/>
              </w:divBdr>
              <w:divsChild>
                <w:div w:id="2129811135">
                  <w:marLeft w:val="0"/>
                  <w:marRight w:val="0"/>
                  <w:marTop w:val="195"/>
                  <w:marBottom w:val="0"/>
                  <w:divBdr>
                    <w:top w:val="none" w:sz="0" w:space="0" w:color="auto"/>
                    <w:left w:val="none" w:sz="0" w:space="0" w:color="auto"/>
                    <w:bottom w:val="none" w:sz="0" w:space="0" w:color="auto"/>
                    <w:right w:val="none" w:sz="0" w:space="0" w:color="auto"/>
                  </w:divBdr>
                  <w:divsChild>
                    <w:div w:id="1301228891">
                      <w:marLeft w:val="0"/>
                      <w:marRight w:val="0"/>
                      <w:marTop w:val="0"/>
                      <w:marBottom w:val="180"/>
                      <w:divBdr>
                        <w:top w:val="none" w:sz="0" w:space="0" w:color="auto"/>
                        <w:left w:val="none" w:sz="0" w:space="0" w:color="auto"/>
                        <w:bottom w:val="none" w:sz="0" w:space="0" w:color="auto"/>
                        <w:right w:val="none" w:sz="0" w:space="0" w:color="auto"/>
                      </w:divBdr>
                      <w:divsChild>
                        <w:div w:id="72745082">
                          <w:marLeft w:val="0"/>
                          <w:marRight w:val="0"/>
                          <w:marTop w:val="0"/>
                          <w:marBottom w:val="0"/>
                          <w:divBdr>
                            <w:top w:val="none" w:sz="0" w:space="0" w:color="auto"/>
                            <w:left w:val="none" w:sz="0" w:space="0" w:color="auto"/>
                            <w:bottom w:val="none" w:sz="0" w:space="0" w:color="auto"/>
                            <w:right w:val="none" w:sz="0" w:space="0" w:color="auto"/>
                          </w:divBdr>
                          <w:divsChild>
                            <w:div w:id="523447109">
                              <w:marLeft w:val="0"/>
                              <w:marRight w:val="0"/>
                              <w:marTop w:val="0"/>
                              <w:marBottom w:val="0"/>
                              <w:divBdr>
                                <w:top w:val="none" w:sz="0" w:space="0" w:color="auto"/>
                                <w:left w:val="none" w:sz="0" w:space="0" w:color="auto"/>
                                <w:bottom w:val="none" w:sz="0" w:space="0" w:color="auto"/>
                                <w:right w:val="none" w:sz="0" w:space="0" w:color="auto"/>
                              </w:divBdr>
                              <w:divsChild>
                                <w:div w:id="1638296217">
                                  <w:marLeft w:val="0"/>
                                  <w:marRight w:val="0"/>
                                  <w:marTop w:val="0"/>
                                  <w:marBottom w:val="0"/>
                                  <w:divBdr>
                                    <w:top w:val="none" w:sz="0" w:space="0" w:color="auto"/>
                                    <w:left w:val="none" w:sz="0" w:space="0" w:color="auto"/>
                                    <w:bottom w:val="none" w:sz="0" w:space="0" w:color="auto"/>
                                    <w:right w:val="none" w:sz="0" w:space="0" w:color="auto"/>
                                  </w:divBdr>
                                  <w:divsChild>
                                    <w:div w:id="698050640">
                                      <w:marLeft w:val="0"/>
                                      <w:marRight w:val="0"/>
                                      <w:marTop w:val="0"/>
                                      <w:marBottom w:val="0"/>
                                      <w:divBdr>
                                        <w:top w:val="none" w:sz="0" w:space="0" w:color="auto"/>
                                        <w:left w:val="none" w:sz="0" w:space="0" w:color="auto"/>
                                        <w:bottom w:val="none" w:sz="0" w:space="0" w:color="auto"/>
                                        <w:right w:val="none" w:sz="0" w:space="0" w:color="auto"/>
                                      </w:divBdr>
                                      <w:divsChild>
                                        <w:div w:id="679623945">
                                          <w:marLeft w:val="0"/>
                                          <w:marRight w:val="0"/>
                                          <w:marTop w:val="0"/>
                                          <w:marBottom w:val="0"/>
                                          <w:divBdr>
                                            <w:top w:val="none" w:sz="0" w:space="0" w:color="auto"/>
                                            <w:left w:val="none" w:sz="0" w:space="0" w:color="auto"/>
                                            <w:bottom w:val="none" w:sz="0" w:space="0" w:color="auto"/>
                                            <w:right w:val="none" w:sz="0" w:space="0" w:color="auto"/>
                                          </w:divBdr>
                                          <w:divsChild>
                                            <w:div w:id="1226452069">
                                              <w:marLeft w:val="0"/>
                                              <w:marRight w:val="0"/>
                                              <w:marTop w:val="0"/>
                                              <w:marBottom w:val="0"/>
                                              <w:divBdr>
                                                <w:top w:val="none" w:sz="0" w:space="0" w:color="auto"/>
                                                <w:left w:val="none" w:sz="0" w:space="0" w:color="auto"/>
                                                <w:bottom w:val="none" w:sz="0" w:space="0" w:color="auto"/>
                                                <w:right w:val="none" w:sz="0" w:space="0" w:color="auto"/>
                                              </w:divBdr>
                                              <w:divsChild>
                                                <w:div w:id="202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375810">
      <w:bodyDiv w:val="1"/>
      <w:marLeft w:val="0"/>
      <w:marRight w:val="0"/>
      <w:marTop w:val="0"/>
      <w:marBottom w:val="0"/>
      <w:divBdr>
        <w:top w:val="none" w:sz="0" w:space="0" w:color="auto"/>
        <w:left w:val="none" w:sz="0" w:space="0" w:color="auto"/>
        <w:bottom w:val="none" w:sz="0" w:space="0" w:color="auto"/>
        <w:right w:val="none" w:sz="0" w:space="0" w:color="auto"/>
      </w:divBdr>
      <w:divsChild>
        <w:div w:id="62022858">
          <w:marLeft w:val="0"/>
          <w:marRight w:val="0"/>
          <w:marTop w:val="0"/>
          <w:marBottom w:val="0"/>
          <w:divBdr>
            <w:top w:val="none" w:sz="0" w:space="0" w:color="auto"/>
            <w:left w:val="none" w:sz="0" w:space="0" w:color="auto"/>
            <w:bottom w:val="none" w:sz="0" w:space="0" w:color="auto"/>
            <w:right w:val="none" w:sz="0" w:space="0" w:color="auto"/>
          </w:divBdr>
          <w:divsChild>
            <w:div w:id="2078550399">
              <w:marLeft w:val="0"/>
              <w:marRight w:val="0"/>
              <w:marTop w:val="0"/>
              <w:marBottom w:val="0"/>
              <w:divBdr>
                <w:top w:val="none" w:sz="0" w:space="0" w:color="auto"/>
                <w:left w:val="none" w:sz="0" w:space="0" w:color="auto"/>
                <w:bottom w:val="none" w:sz="0" w:space="0" w:color="auto"/>
                <w:right w:val="none" w:sz="0" w:space="0" w:color="auto"/>
              </w:divBdr>
              <w:divsChild>
                <w:div w:id="540704503">
                  <w:marLeft w:val="0"/>
                  <w:marRight w:val="0"/>
                  <w:marTop w:val="195"/>
                  <w:marBottom w:val="0"/>
                  <w:divBdr>
                    <w:top w:val="none" w:sz="0" w:space="0" w:color="auto"/>
                    <w:left w:val="none" w:sz="0" w:space="0" w:color="auto"/>
                    <w:bottom w:val="none" w:sz="0" w:space="0" w:color="auto"/>
                    <w:right w:val="none" w:sz="0" w:space="0" w:color="auto"/>
                  </w:divBdr>
                  <w:divsChild>
                    <w:div w:id="859665744">
                      <w:marLeft w:val="0"/>
                      <w:marRight w:val="0"/>
                      <w:marTop w:val="0"/>
                      <w:marBottom w:val="180"/>
                      <w:divBdr>
                        <w:top w:val="none" w:sz="0" w:space="0" w:color="auto"/>
                        <w:left w:val="none" w:sz="0" w:space="0" w:color="auto"/>
                        <w:bottom w:val="none" w:sz="0" w:space="0" w:color="auto"/>
                        <w:right w:val="none" w:sz="0" w:space="0" w:color="auto"/>
                      </w:divBdr>
                      <w:divsChild>
                        <w:div w:id="1120807443">
                          <w:marLeft w:val="0"/>
                          <w:marRight w:val="0"/>
                          <w:marTop w:val="0"/>
                          <w:marBottom w:val="0"/>
                          <w:divBdr>
                            <w:top w:val="none" w:sz="0" w:space="0" w:color="auto"/>
                            <w:left w:val="none" w:sz="0" w:space="0" w:color="auto"/>
                            <w:bottom w:val="none" w:sz="0" w:space="0" w:color="auto"/>
                            <w:right w:val="none" w:sz="0" w:space="0" w:color="auto"/>
                          </w:divBdr>
                          <w:divsChild>
                            <w:div w:id="736393970">
                              <w:marLeft w:val="0"/>
                              <w:marRight w:val="0"/>
                              <w:marTop w:val="0"/>
                              <w:marBottom w:val="0"/>
                              <w:divBdr>
                                <w:top w:val="none" w:sz="0" w:space="0" w:color="auto"/>
                                <w:left w:val="none" w:sz="0" w:space="0" w:color="auto"/>
                                <w:bottom w:val="none" w:sz="0" w:space="0" w:color="auto"/>
                                <w:right w:val="none" w:sz="0" w:space="0" w:color="auto"/>
                              </w:divBdr>
                              <w:divsChild>
                                <w:div w:id="648825936">
                                  <w:marLeft w:val="0"/>
                                  <w:marRight w:val="0"/>
                                  <w:marTop w:val="0"/>
                                  <w:marBottom w:val="0"/>
                                  <w:divBdr>
                                    <w:top w:val="none" w:sz="0" w:space="0" w:color="auto"/>
                                    <w:left w:val="none" w:sz="0" w:space="0" w:color="auto"/>
                                    <w:bottom w:val="none" w:sz="0" w:space="0" w:color="auto"/>
                                    <w:right w:val="none" w:sz="0" w:space="0" w:color="auto"/>
                                  </w:divBdr>
                                  <w:divsChild>
                                    <w:div w:id="1346205819">
                                      <w:marLeft w:val="0"/>
                                      <w:marRight w:val="0"/>
                                      <w:marTop w:val="0"/>
                                      <w:marBottom w:val="0"/>
                                      <w:divBdr>
                                        <w:top w:val="none" w:sz="0" w:space="0" w:color="auto"/>
                                        <w:left w:val="none" w:sz="0" w:space="0" w:color="auto"/>
                                        <w:bottom w:val="none" w:sz="0" w:space="0" w:color="auto"/>
                                        <w:right w:val="none" w:sz="0" w:space="0" w:color="auto"/>
                                      </w:divBdr>
                                      <w:divsChild>
                                        <w:div w:id="2066251427">
                                          <w:marLeft w:val="0"/>
                                          <w:marRight w:val="0"/>
                                          <w:marTop w:val="0"/>
                                          <w:marBottom w:val="0"/>
                                          <w:divBdr>
                                            <w:top w:val="none" w:sz="0" w:space="0" w:color="auto"/>
                                            <w:left w:val="none" w:sz="0" w:space="0" w:color="auto"/>
                                            <w:bottom w:val="none" w:sz="0" w:space="0" w:color="auto"/>
                                            <w:right w:val="none" w:sz="0" w:space="0" w:color="auto"/>
                                          </w:divBdr>
                                          <w:divsChild>
                                            <w:div w:id="722288371">
                                              <w:marLeft w:val="0"/>
                                              <w:marRight w:val="0"/>
                                              <w:marTop w:val="0"/>
                                              <w:marBottom w:val="0"/>
                                              <w:divBdr>
                                                <w:top w:val="none" w:sz="0" w:space="0" w:color="auto"/>
                                                <w:left w:val="none" w:sz="0" w:space="0" w:color="auto"/>
                                                <w:bottom w:val="none" w:sz="0" w:space="0" w:color="auto"/>
                                                <w:right w:val="none" w:sz="0" w:space="0" w:color="auto"/>
                                              </w:divBdr>
                                              <w:divsChild>
                                                <w:div w:id="7952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166091918">
      <w:bodyDiv w:val="1"/>
      <w:marLeft w:val="0"/>
      <w:marRight w:val="0"/>
      <w:marTop w:val="0"/>
      <w:marBottom w:val="0"/>
      <w:divBdr>
        <w:top w:val="none" w:sz="0" w:space="0" w:color="auto"/>
        <w:left w:val="none" w:sz="0" w:space="0" w:color="auto"/>
        <w:bottom w:val="none" w:sz="0" w:space="0" w:color="auto"/>
        <w:right w:val="none" w:sz="0" w:space="0" w:color="auto"/>
      </w:divBdr>
      <w:divsChild>
        <w:div w:id="296036503">
          <w:marLeft w:val="0"/>
          <w:marRight w:val="0"/>
          <w:marTop w:val="0"/>
          <w:marBottom w:val="0"/>
          <w:divBdr>
            <w:top w:val="none" w:sz="0" w:space="0" w:color="auto"/>
            <w:left w:val="none" w:sz="0" w:space="0" w:color="auto"/>
            <w:bottom w:val="none" w:sz="0" w:space="0" w:color="auto"/>
            <w:right w:val="none" w:sz="0" w:space="0" w:color="auto"/>
          </w:divBdr>
          <w:divsChild>
            <w:div w:id="2098818326">
              <w:marLeft w:val="0"/>
              <w:marRight w:val="0"/>
              <w:marTop w:val="0"/>
              <w:marBottom w:val="0"/>
              <w:divBdr>
                <w:top w:val="none" w:sz="0" w:space="0" w:color="auto"/>
                <w:left w:val="none" w:sz="0" w:space="0" w:color="auto"/>
                <w:bottom w:val="none" w:sz="0" w:space="0" w:color="auto"/>
                <w:right w:val="none" w:sz="0" w:space="0" w:color="auto"/>
              </w:divBdr>
              <w:divsChild>
                <w:div w:id="1708942460">
                  <w:marLeft w:val="0"/>
                  <w:marRight w:val="0"/>
                  <w:marTop w:val="195"/>
                  <w:marBottom w:val="0"/>
                  <w:divBdr>
                    <w:top w:val="none" w:sz="0" w:space="0" w:color="auto"/>
                    <w:left w:val="none" w:sz="0" w:space="0" w:color="auto"/>
                    <w:bottom w:val="none" w:sz="0" w:space="0" w:color="auto"/>
                    <w:right w:val="none" w:sz="0" w:space="0" w:color="auto"/>
                  </w:divBdr>
                  <w:divsChild>
                    <w:div w:id="1934511135">
                      <w:marLeft w:val="0"/>
                      <w:marRight w:val="0"/>
                      <w:marTop w:val="0"/>
                      <w:marBottom w:val="180"/>
                      <w:divBdr>
                        <w:top w:val="none" w:sz="0" w:space="0" w:color="auto"/>
                        <w:left w:val="none" w:sz="0" w:space="0" w:color="auto"/>
                        <w:bottom w:val="none" w:sz="0" w:space="0" w:color="auto"/>
                        <w:right w:val="none" w:sz="0" w:space="0" w:color="auto"/>
                      </w:divBdr>
                      <w:divsChild>
                        <w:div w:id="1015882961">
                          <w:marLeft w:val="0"/>
                          <w:marRight w:val="0"/>
                          <w:marTop w:val="0"/>
                          <w:marBottom w:val="0"/>
                          <w:divBdr>
                            <w:top w:val="none" w:sz="0" w:space="0" w:color="auto"/>
                            <w:left w:val="none" w:sz="0" w:space="0" w:color="auto"/>
                            <w:bottom w:val="none" w:sz="0" w:space="0" w:color="auto"/>
                            <w:right w:val="none" w:sz="0" w:space="0" w:color="auto"/>
                          </w:divBdr>
                          <w:divsChild>
                            <w:div w:id="1232621735">
                              <w:marLeft w:val="0"/>
                              <w:marRight w:val="0"/>
                              <w:marTop w:val="0"/>
                              <w:marBottom w:val="0"/>
                              <w:divBdr>
                                <w:top w:val="none" w:sz="0" w:space="0" w:color="auto"/>
                                <w:left w:val="none" w:sz="0" w:space="0" w:color="auto"/>
                                <w:bottom w:val="none" w:sz="0" w:space="0" w:color="auto"/>
                                <w:right w:val="none" w:sz="0" w:space="0" w:color="auto"/>
                              </w:divBdr>
                              <w:divsChild>
                                <w:div w:id="1936474525">
                                  <w:marLeft w:val="0"/>
                                  <w:marRight w:val="0"/>
                                  <w:marTop w:val="0"/>
                                  <w:marBottom w:val="0"/>
                                  <w:divBdr>
                                    <w:top w:val="none" w:sz="0" w:space="0" w:color="auto"/>
                                    <w:left w:val="none" w:sz="0" w:space="0" w:color="auto"/>
                                    <w:bottom w:val="none" w:sz="0" w:space="0" w:color="auto"/>
                                    <w:right w:val="none" w:sz="0" w:space="0" w:color="auto"/>
                                  </w:divBdr>
                                  <w:divsChild>
                                    <w:div w:id="113990522">
                                      <w:marLeft w:val="0"/>
                                      <w:marRight w:val="0"/>
                                      <w:marTop w:val="0"/>
                                      <w:marBottom w:val="0"/>
                                      <w:divBdr>
                                        <w:top w:val="none" w:sz="0" w:space="0" w:color="auto"/>
                                        <w:left w:val="none" w:sz="0" w:space="0" w:color="auto"/>
                                        <w:bottom w:val="none" w:sz="0" w:space="0" w:color="auto"/>
                                        <w:right w:val="none" w:sz="0" w:space="0" w:color="auto"/>
                                      </w:divBdr>
                                      <w:divsChild>
                                        <w:div w:id="781219648">
                                          <w:marLeft w:val="0"/>
                                          <w:marRight w:val="0"/>
                                          <w:marTop w:val="0"/>
                                          <w:marBottom w:val="0"/>
                                          <w:divBdr>
                                            <w:top w:val="none" w:sz="0" w:space="0" w:color="auto"/>
                                            <w:left w:val="none" w:sz="0" w:space="0" w:color="auto"/>
                                            <w:bottom w:val="none" w:sz="0" w:space="0" w:color="auto"/>
                                            <w:right w:val="none" w:sz="0" w:space="0" w:color="auto"/>
                                          </w:divBdr>
                                          <w:divsChild>
                                            <w:div w:id="1610356348">
                                              <w:marLeft w:val="0"/>
                                              <w:marRight w:val="0"/>
                                              <w:marTop w:val="0"/>
                                              <w:marBottom w:val="0"/>
                                              <w:divBdr>
                                                <w:top w:val="none" w:sz="0" w:space="0" w:color="auto"/>
                                                <w:left w:val="none" w:sz="0" w:space="0" w:color="auto"/>
                                                <w:bottom w:val="none" w:sz="0" w:space="0" w:color="auto"/>
                                                <w:right w:val="none" w:sz="0" w:space="0" w:color="auto"/>
                                              </w:divBdr>
                                              <w:divsChild>
                                                <w:div w:id="1827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312085">
      <w:bodyDiv w:val="1"/>
      <w:marLeft w:val="0"/>
      <w:marRight w:val="0"/>
      <w:marTop w:val="0"/>
      <w:marBottom w:val="0"/>
      <w:divBdr>
        <w:top w:val="none" w:sz="0" w:space="0" w:color="auto"/>
        <w:left w:val="none" w:sz="0" w:space="0" w:color="auto"/>
        <w:bottom w:val="none" w:sz="0" w:space="0" w:color="auto"/>
        <w:right w:val="none" w:sz="0" w:space="0" w:color="auto"/>
      </w:divBdr>
      <w:divsChild>
        <w:div w:id="1252541106">
          <w:marLeft w:val="0"/>
          <w:marRight w:val="0"/>
          <w:marTop w:val="0"/>
          <w:marBottom w:val="0"/>
          <w:divBdr>
            <w:top w:val="none" w:sz="0" w:space="0" w:color="auto"/>
            <w:left w:val="none" w:sz="0" w:space="0" w:color="auto"/>
            <w:bottom w:val="none" w:sz="0" w:space="0" w:color="auto"/>
            <w:right w:val="none" w:sz="0" w:space="0" w:color="auto"/>
          </w:divBdr>
          <w:divsChild>
            <w:div w:id="1897424148">
              <w:marLeft w:val="0"/>
              <w:marRight w:val="0"/>
              <w:marTop w:val="0"/>
              <w:marBottom w:val="0"/>
              <w:divBdr>
                <w:top w:val="none" w:sz="0" w:space="0" w:color="auto"/>
                <w:left w:val="none" w:sz="0" w:space="0" w:color="auto"/>
                <w:bottom w:val="none" w:sz="0" w:space="0" w:color="auto"/>
                <w:right w:val="none" w:sz="0" w:space="0" w:color="auto"/>
              </w:divBdr>
              <w:divsChild>
                <w:div w:id="982734473">
                  <w:marLeft w:val="0"/>
                  <w:marRight w:val="0"/>
                  <w:marTop w:val="195"/>
                  <w:marBottom w:val="0"/>
                  <w:divBdr>
                    <w:top w:val="none" w:sz="0" w:space="0" w:color="auto"/>
                    <w:left w:val="none" w:sz="0" w:space="0" w:color="auto"/>
                    <w:bottom w:val="none" w:sz="0" w:space="0" w:color="auto"/>
                    <w:right w:val="none" w:sz="0" w:space="0" w:color="auto"/>
                  </w:divBdr>
                  <w:divsChild>
                    <w:div w:id="677779339">
                      <w:marLeft w:val="0"/>
                      <w:marRight w:val="0"/>
                      <w:marTop w:val="0"/>
                      <w:marBottom w:val="180"/>
                      <w:divBdr>
                        <w:top w:val="none" w:sz="0" w:space="0" w:color="auto"/>
                        <w:left w:val="none" w:sz="0" w:space="0" w:color="auto"/>
                        <w:bottom w:val="none" w:sz="0" w:space="0" w:color="auto"/>
                        <w:right w:val="none" w:sz="0" w:space="0" w:color="auto"/>
                      </w:divBdr>
                      <w:divsChild>
                        <w:div w:id="285280127">
                          <w:marLeft w:val="0"/>
                          <w:marRight w:val="0"/>
                          <w:marTop w:val="0"/>
                          <w:marBottom w:val="0"/>
                          <w:divBdr>
                            <w:top w:val="none" w:sz="0" w:space="0" w:color="auto"/>
                            <w:left w:val="none" w:sz="0" w:space="0" w:color="auto"/>
                            <w:bottom w:val="none" w:sz="0" w:space="0" w:color="auto"/>
                            <w:right w:val="none" w:sz="0" w:space="0" w:color="auto"/>
                          </w:divBdr>
                          <w:divsChild>
                            <w:div w:id="1337918898">
                              <w:marLeft w:val="0"/>
                              <w:marRight w:val="0"/>
                              <w:marTop w:val="0"/>
                              <w:marBottom w:val="0"/>
                              <w:divBdr>
                                <w:top w:val="none" w:sz="0" w:space="0" w:color="auto"/>
                                <w:left w:val="none" w:sz="0" w:space="0" w:color="auto"/>
                                <w:bottom w:val="none" w:sz="0" w:space="0" w:color="auto"/>
                                <w:right w:val="none" w:sz="0" w:space="0" w:color="auto"/>
                              </w:divBdr>
                              <w:divsChild>
                                <w:div w:id="1930775065">
                                  <w:marLeft w:val="0"/>
                                  <w:marRight w:val="0"/>
                                  <w:marTop w:val="0"/>
                                  <w:marBottom w:val="0"/>
                                  <w:divBdr>
                                    <w:top w:val="none" w:sz="0" w:space="0" w:color="auto"/>
                                    <w:left w:val="none" w:sz="0" w:space="0" w:color="auto"/>
                                    <w:bottom w:val="none" w:sz="0" w:space="0" w:color="auto"/>
                                    <w:right w:val="none" w:sz="0" w:space="0" w:color="auto"/>
                                  </w:divBdr>
                                  <w:divsChild>
                                    <w:div w:id="893808270">
                                      <w:marLeft w:val="0"/>
                                      <w:marRight w:val="0"/>
                                      <w:marTop w:val="0"/>
                                      <w:marBottom w:val="0"/>
                                      <w:divBdr>
                                        <w:top w:val="none" w:sz="0" w:space="0" w:color="auto"/>
                                        <w:left w:val="none" w:sz="0" w:space="0" w:color="auto"/>
                                        <w:bottom w:val="none" w:sz="0" w:space="0" w:color="auto"/>
                                        <w:right w:val="none" w:sz="0" w:space="0" w:color="auto"/>
                                      </w:divBdr>
                                      <w:divsChild>
                                        <w:div w:id="1710227467">
                                          <w:marLeft w:val="0"/>
                                          <w:marRight w:val="0"/>
                                          <w:marTop w:val="0"/>
                                          <w:marBottom w:val="0"/>
                                          <w:divBdr>
                                            <w:top w:val="none" w:sz="0" w:space="0" w:color="auto"/>
                                            <w:left w:val="none" w:sz="0" w:space="0" w:color="auto"/>
                                            <w:bottom w:val="none" w:sz="0" w:space="0" w:color="auto"/>
                                            <w:right w:val="none" w:sz="0" w:space="0" w:color="auto"/>
                                          </w:divBdr>
                                          <w:divsChild>
                                            <w:div w:id="1823304834">
                                              <w:marLeft w:val="0"/>
                                              <w:marRight w:val="0"/>
                                              <w:marTop w:val="0"/>
                                              <w:marBottom w:val="0"/>
                                              <w:divBdr>
                                                <w:top w:val="none" w:sz="0" w:space="0" w:color="auto"/>
                                                <w:left w:val="none" w:sz="0" w:space="0" w:color="auto"/>
                                                <w:bottom w:val="none" w:sz="0" w:space="0" w:color="auto"/>
                                                <w:right w:val="none" w:sz="0" w:space="0" w:color="auto"/>
                                              </w:divBdr>
                                              <w:divsChild>
                                                <w:div w:id="14531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 w:id="1527864723">
      <w:bodyDiv w:val="1"/>
      <w:marLeft w:val="0"/>
      <w:marRight w:val="0"/>
      <w:marTop w:val="0"/>
      <w:marBottom w:val="0"/>
      <w:divBdr>
        <w:top w:val="none" w:sz="0" w:space="0" w:color="auto"/>
        <w:left w:val="none" w:sz="0" w:space="0" w:color="auto"/>
        <w:bottom w:val="none" w:sz="0" w:space="0" w:color="auto"/>
        <w:right w:val="none" w:sz="0" w:space="0" w:color="auto"/>
      </w:divBdr>
      <w:divsChild>
        <w:div w:id="1610356610">
          <w:marLeft w:val="0"/>
          <w:marRight w:val="0"/>
          <w:marTop w:val="0"/>
          <w:marBottom w:val="0"/>
          <w:divBdr>
            <w:top w:val="none" w:sz="0" w:space="0" w:color="auto"/>
            <w:left w:val="none" w:sz="0" w:space="0" w:color="auto"/>
            <w:bottom w:val="none" w:sz="0" w:space="0" w:color="auto"/>
            <w:right w:val="none" w:sz="0" w:space="0" w:color="auto"/>
          </w:divBdr>
          <w:divsChild>
            <w:div w:id="907301429">
              <w:marLeft w:val="0"/>
              <w:marRight w:val="0"/>
              <w:marTop w:val="0"/>
              <w:marBottom w:val="0"/>
              <w:divBdr>
                <w:top w:val="none" w:sz="0" w:space="0" w:color="auto"/>
                <w:left w:val="none" w:sz="0" w:space="0" w:color="auto"/>
                <w:bottom w:val="none" w:sz="0" w:space="0" w:color="auto"/>
                <w:right w:val="none" w:sz="0" w:space="0" w:color="auto"/>
              </w:divBdr>
              <w:divsChild>
                <w:div w:id="1436366836">
                  <w:marLeft w:val="0"/>
                  <w:marRight w:val="0"/>
                  <w:marTop w:val="195"/>
                  <w:marBottom w:val="0"/>
                  <w:divBdr>
                    <w:top w:val="none" w:sz="0" w:space="0" w:color="auto"/>
                    <w:left w:val="none" w:sz="0" w:space="0" w:color="auto"/>
                    <w:bottom w:val="none" w:sz="0" w:space="0" w:color="auto"/>
                    <w:right w:val="none" w:sz="0" w:space="0" w:color="auto"/>
                  </w:divBdr>
                  <w:divsChild>
                    <w:div w:id="152332965">
                      <w:marLeft w:val="0"/>
                      <w:marRight w:val="0"/>
                      <w:marTop w:val="0"/>
                      <w:marBottom w:val="180"/>
                      <w:divBdr>
                        <w:top w:val="none" w:sz="0" w:space="0" w:color="auto"/>
                        <w:left w:val="none" w:sz="0" w:space="0" w:color="auto"/>
                        <w:bottom w:val="none" w:sz="0" w:space="0" w:color="auto"/>
                        <w:right w:val="none" w:sz="0" w:space="0" w:color="auto"/>
                      </w:divBdr>
                      <w:divsChild>
                        <w:div w:id="505479839">
                          <w:marLeft w:val="0"/>
                          <w:marRight w:val="0"/>
                          <w:marTop w:val="0"/>
                          <w:marBottom w:val="0"/>
                          <w:divBdr>
                            <w:top w:val="none" w:sz="0" w:space="0" w:color="auto"/>
                            <w:left w:val="none" w:sz="0" w:space="0" w:color="auto"/>
                            <w:bottom w:val="none" w:sz="0" w:space="0" w:color="auto"/>
                            <w:right w:val="none" w:sz="0" w:space="0" w:color="auto"/>
                          </w:divBdr>
                          <w:divsChild>
                            <w:div w:id="1760102508">
                              <w:marLeft w:val="0"/>
                              <w:marRight w:val="0"/>
                              <w:marTop w:val="0"/>
                              <w:marBottom w:val="0"/>
                              <w:divBdr>
                                <w:top w:val="none" w:sz="0" w:space="0" w:color="auto"/>
                                <w:left w:val="none" w:sz="0" w:space="0" w:color="auto"/>
                                <w:bottom w:val="none" w:sz="0" w:space="0" w:color="auto"/>
                                <w:right w:val="none" w:sz="0" w:space="0" w:color="auto"/>
                              </w:divBdr>
                              <w:divsChild>
                                <w:div w:id="1009404255">
                                  <w:marLeft w:val="0"/>
                                  <w:marRight w:val="0"/>
                                  <w:marTop w:val="0"/>
                                  <w:marBottom w:val="0"/>
                                  <w:divBdr>
                                    <w:top w:val="none" w:sz="0" w:space="0" w:color="auto"/>
                                    <w:left w:val="none" w:sz="0" w:space="0" w:color="auto"/>
                                    <w:bottom w:val="none" w:sz="0" w:space="0" w:color="auto"/>
                                    <w:right w:val="none" w:sz="0" w:space="0" w:color="auto"/>
                                  </w:divBdr>
                                  <w:divsChild>
                                    <w:div w:id="1414665616">
                                      <w:marLeft w:val="0"/>
                                      <w:marRight w:val="0"/>
                                      <w:marTop w:val="0"/>
                                      <w:marBottom w:val="0"/>
                                      <w:divBdr>
                                        <w:top w:val="none" w:sz="0" w:space="0" w:color="auto"/>
                                        <w:left w:val="none" w:sz="0" w:space="0" w:color="auto"/>
                                        <w:bottom w:val="none" w:sz="0" w:space="0" w:color="auto"/>
                                        <w:right w:val="none" w:sz="0" w:space="0" w:color="auto"/>
                                      </w:divBdr>
                                      <w:divsChild>
                                        <w:div w:id="442070340">
                                          <w:marLeft w:val="0"/>
                                          <w:marRight w:val="0"/>
                                          <w:marTop w:val="0"/>
                                          <w:marBottom w:val="0"/>
                                          <w:divBdr>
                                            <w:top w:val="none" w:sz="0" w:space="0" w:color="auto"/>
                                            <w:left w:val="none" w:sz="0" w:space="0" w:color="auto"/>
                                            <w:bottom w:val="none" w:sz="0" w:space="0" w:color="auto"/>
                                            <w:right w:val="none" w:sz="0" w:space="0" w:color="auto"/>
                                          </w:divBdr>
                                          <w:divsChild>
                                            <w:div w:id="143470222">
                                              <w:marLeft w:val="0"/>
                                              <w:marRight w:val="0"/>
                                              <w:marTop w:val="0"/>
                                              <w:marBottom w:val="0"/>
                                              <w:divBdr>
                                                <w:top w:val="none" w:sz="0" w:space="0" w:color="auto"/>
                                                <w:left w:val="none" w:sz="0" w:space="0" w:color="auto"/>
                                                <w:bottom w:val="none" w:sz="0" w:space="0" w:color="auto"/>
                                                <w:right w:val="none" w:sz="0" w:space="0" w:color="auto"/>
                                              </w:divBdr>
                                              <w:divsChild>
                                                <w:div w:id="4389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4" Type="http://schemas.openxmlformats.org/officeDocument/2006/relationships/image" Target="media/image20.png"/><Relationship Id="rId15" Type="http://schemas.openxmlformats.org/officeDocument/2006/relationships/image" Target="media/image3.jpeg"/><Relationship Id="rId16" Type="http://schemas.openxmlformats.org/officeDocument/2006/relationships/image" Target="media/image31.jpeg"/><Relationship Id="rId17" Type="http://schemas.openxmlformats.org/officeDocument/2006/relationships/image" Target="media/image4.gif"/><Relationship Id="rId18" Type="http://schemas.openxmlformats.org/officeDocument/2006/relationships/image" Target="media/image5.wmf"/><Relationship Id="rId19" Type="http://schemas.openxmlformats.org/officeDocument/2006/relationships/image" Target="media/image6.wmf"/><Relationship Id="rId50" Type="http://schemas.openxmlformats.org/officeDocument/2006/relationships/image" Target="media/image23.jpeg"/><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image" Target="media/image26.jpeg"/><Relationship Id="rId54" Type="http://schemas.openxmlformats.org/officeDocument/2006/relationships/image" Target="media/image27.jpe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jpeg"/><Relationship Id="rId58" Type="http://schemas.openxmlformats.org/officeDocument/2006/relationships/hyperlink" Target="http://www.lexile.com/" TargetMode="External"/><Relationship Id="rId59" Type="http://schemas.openxmlformats.org/officeDocument/2006/relationships/footer" Target="footer1.xml"/><Relationship Id="rId40" Type="http://schemas.openxmlformats.org/officeDocument/2006/relationships/header" Target="header1.xml"/><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google.com/imgres?start=484&amp;newwindow=1&amp;safe=strict&amp;hl=en&amp;biw=1222&amp;bih=617&amp;tbm=isch&amp;tbnid=7auItCMA9Mqz1M:&amp;imgrefurl=http://www.turtles.org/6dessay.htm&amp;docid=2BHyq-DzeXiyMM&amp;imgurl=http://www.turtles.org/udayw.jpg&amp;w=640&amp;h=480&amp;ei=JAsNU6ioCZTsoATW54CAAg&amp;zoom=1&amp;ved=0CJoCEIQcMFs4kAM&amp;iact=rc&amp;dur=2350&amp;page=26&amp;ndsp=22" TargetMode="External"/><Relationship Id="rId31" Type="http://schemas.openxmlformats.org/officeDocument/2006/relationships/image" Target="media/image10.jpeg"/><Relationship Id="rId32" Type="http://schemas.openxmlformats.org/officeDocument/2006/relationships/hyperlink" Target="http://www.google.com/url?sa=i&amp;rct=j&amp;q=&amp;esrc=s&amp;frm=1&amp;source=images&amp;cd=&amp;cad=rja&amp;docid=FqifVfkEYb4QRM&amp;tbnid=PAfUPUGSwdtpcM:&amp;ved=0CAUQjRw&amp;url=http://www.pbs.org/odyssey/odyssey/20021216_log_transcript.html&amp;ei=EAoNU9DPJYXtoATD_oDgBA&amp;psig=AFQjCNEB9oTfhQZvs8e3JL0QYqBWLOoWpA&amp;ust=1393449700534652" TargetMode="Externa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hyperlink" Target="http://www.google.com/url?sa=i&amp;rct=j&amp;q=&amp;esrc=s&amp;frm=1&amp;source=images&amp;cd=&amp;cad=rja&amp;docid=FqifVfkEYb4QRM&amp;tbnid=PAfUPUGSwdtpcM:&amp;ved=0CAUQjRw&amp;url=http://www.pbs.org/odyssey/odyssey/20021216_log_transcript.html&amp;ei=EAoNU9DPJYXtoATD_oDgBA&amp;psig=AFQjCNEB9oTfhQZvs8e3JL0QYqBWLOoWpA&amp;ust=1393449700534652" TargetMode="External"/><Relationship Id="rId36" Type="http://schemas.openxmlformats.org/officeDocument/2006/relationships/image" Target="media/image110.jpeg"/><Relationship Id="rId37" Type="http://schemas.openxmlformats.org/officeDocument/2006/relationships/image" Target="media/image120.jpeg"/><Relationship Id="rId38" Type="http://schemas.openxmlformats.org/officeDocument/2006/relationships/hyperlink" Target="http://www.google.com/url?sa=i&amp;rct=j&amp;q=&amp;esrc=s&amp;frm=1&amp;source=images&amp;cd=&amp;cad=rja&amp;docid=N0BnNqp1ycQyxM&amp;tbnid=gBHR63SgsM2UlM:&amp;ved=0CAUQjRw&amp;url=http://munjey86.deviantart.com/art/Drawing-II-Ink-Wash-Sea-Turtle-296385534&amp;ei=1goNU4vjK4z0oASxwIKgAg&amp;psig=AFQjCNHKhSPaxZZ79qszxmsPxgttoLagZQ&amp;ust=1393450056194349" TargetMode="External"/><Relationship Id="rId39" Type="http://schemas.openxmlformats.org/officeDocument/2006/relationships/image" Target="media/image13.jpeg"/><Relationship Id="rId20" Type="http://schemas.openxmlformats.org/officeDocument/2006/relationships/hyperlink" Target="https://www.google.com/url?sa=i&amp;rct=j&amp;q=&amp;esrc=s&amp;frm=1&amp;source=images&amp;cd=&amp;cad=rja&amp;docid=Oepf6MWgjoksKM&amp;tbnid=pMozY4JTWSFN2M:&amp;ved=&amp;url=https://www.caller.com/photos/galleries/2012/aug/30/north-beach-litter/70164/&amp;ei=XAcNU9SOJczqoATQvYLwAQ&amp;psig=AFQjCNEr-ZS8o6pJAiI2GTtrSeBWVBDrrQ&amp;ust=1393449180995046" TargetMode="External"/><Relationship Id="rId21" Type="http://schemas.openxmlformats.org/officeDocument/2006/relationships/image" Target="media/image7.jpeg"/><Relationship Id="rId22" Type="http://schemas.openxmlformats.org/officeDocument/2006/relationships/image" Target="media/image50.wmf"/><Relationship Id="rId23" Type="http://schemas.openxmlformats.org/officeDocument/2006/relationships/image" Target="media/image60.wmf"/><Relationship Id="rId24" Type="http://schemas.openxmlformats.org/officeDocument/2006/relationships/hyperlink" Target="https://www.google.com/url?sa=i&amp;rct=j&amp;q=&amp;esrc=s&amp;frm=1&amp;source=images&amp;cd=&amp;cad=rja&amp;docid=Oepf6MWgjoksKM&amp;tbnid=pMozY4JTWSFN2M:&amp;ved=&amp;url=https://www.caller.com/photos/galleries/2012/aug/30/north-beach-litter/70164/&amp;ei=XAcNU9SOJczqoATQvYLwAQ&amp;psig=AFQjCNEr-ZS8o6pJAiI2GTtrSeBWVBDrrQ&amp;ust=1393449180995046" TargetMode="External"/><Relationship Id="rId25" Type="http://schemas.openxmlformats.org/officeDocument/2006/relationships/image" Target="media/image70.jpeg"/><Relationship Id="rId26" Type="http://schemas.openxmlformats.org/officeDocument/2006/relationships/hyperlink" Target="http://www.google.com/url?sa=i&amp;rct=j&amp;q=&amp;esrc=s&amp;frm=1&amp;source=images&amp;cd=&amp;docid=52kUJD2ZSFWHgM&amp;tbnid=MLAYC89tD0bpkM:&amp;ved=0CAUQjRw&amp;url=http://chibimoondust2.deviantart.com/art/Sea-Turtle-Drawing-289456146&amp;ei=WAsNU8zGOozxoASB-IHIBg&amp;psig=AFQjCNHKhSPaxZZ79qszxmsPxgttoLagZQ&amp;ust=1393450056194349" TargetMode="External"/><Relationship Id="rId27" Type="http://schemas.openxmlformats.org/officeDocument/2006/relationships/image" Target="media/image8.jpeg"/><Relationship Id="rId28" Type="http://schemas.openxmlformats.org/officeDocument/2006/relationships/hyperlink" Target="http://www.google.com/url?sa=i&amp;rct=j&amp;q=&amp;esrc=s&amp;frm=1&amp;source=images&amp;cd=&amp;cad=rja&amp;docid=52kUJD2ZSFWHgM&amp;tbnid=MLAYC89tD0bpkM:&amp;ved=0CAUQjRw&amp;url=http://chibimoondust2.deviantart.com/art/Sea-Turtle-Drawing-289456146&amp;ei=WAsNU8zGOozxoASB-IHIBg&amp;psig=AFQjCNHKhSPaxZZ79qszxmsPxgttoLagZQ&amp;ust=1393450056194349" TargetMode="External"/><Relationship Id="rId29" Type="http://schemas.openxmlformats.org/officeDocument/2006/relationships/image" Target="media/image9.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1.wmf"/><Relationship Id="rId11"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achievethecore.org/content/upload/Companion_to_Qualitative_Scale_Features_Explain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3AA0-6BAE-B741-BA8E-F85C7CC53661}">
  <ds:schemaRefs>
    <ds:schemaRef ds:uri="http://schemas.openxmlformats.org/officeDocument/2006/bibliography"/>
  </ds:schemaRefs>
</ds:datastoreItem>
</file>

<file path=customXml/itemProps2.xml><?xml version="1.0" encoding="utf-8"?>
<ds:datastoreItem xmlns:ds="http://schemas.openxmlformats.org/officeDocument/2006/customXml" ds:itemID="{9CFB5FAB-ADB3-0C45-8182-CE25E0457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3033</Words>
  <Characters>17294</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2014-02-06T22:12:00Z</cp:lastPrinted>
  <dcterms:created xsi:type="dcterms:W3CDTF">2014-07-30T21:16:00Z</dcterms:created>
  <dcterms:modified xsi:type="dcterms:W3CDTF">2014-07-30T21:16:00Z</dcterms:modified>
</cp:coreProperties>
</file>